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246" w:rsidRDefault="006C1734">
      <w:pPr>
        <w:pStyle w:val="a3"/>
        <w:rPr>
          <w:sz w:val="24"/>
          <w:szCs w:val="24"/>
        </w:rPr>
        <w:sectPr w:rsidR="00B04246">
          <w:type w:val="continuous"/>
          <w:pgSz w:w="11910" w:h="16840"/>
          <w:pgMar w:top="1040" w:right="283" w:bottom="280" w:left="850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25994" cy="9941442"/>
            <wp:effectExtent l="0" t="0" r="3810" b="3175"/>
            <wp:docPr id="1" name="Рисунок 1" descr="G:\приказы о внесении изменений  в ооп\приказ 28.0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ы о внесении изменений  в ооп\приказ 28.07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82" cy="99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4246" w:rsidRDefault="006C1734">
      <w:pPr>
        <w:spacing w:before="68"/>
        <w:ind w:left="8039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1</w:t>
      </w:r>
    </w:p>
    <w:p w:rsidR="00B04246" w:rsidRDefault="006C1734">
      <w:pPr>
        <w:tabs>
          <w:tab w:val="left" w:pos="8080"/>
        </w:tabs>
        <w:spacing w:before="44"/>
        <w:ind w:left="6019"/>
        <w:rPr>
          <w:sz w:val="24"/>
        </w:rPr>
      </w:pPr>
      <w:r>
        <w:rPr>
          <w:sz w:val="24"/>
        </w:rPr>
        <w:t>к приказу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68"/>
          <w:sz w:val="24"/>
        </w:rPr>
        <w:t xml:space="preserve"> </w:t>
      </w:r>
      <w:r>
        <w:rPr>
          <w:spacing w:val="68"/>
          <w:sz w:val="24"/>
        </w:rPr>
        <w:t>91</w:t>
      </w:r>
      <w:r>
        <w:rPr>
          <w:sz w:val="24"/>
        </w:rPr>
        <w:tab/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z w:val="24"/>
          <w:u w:val="single"/>
        </w:rPr>
        <w:t>8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ию</w:t>
      </w:r>
      <w:r>
        <w:rPr>
          <w:sz w:val="24"/>
          <w:u w:val="single"/>
        </w:rPr>
        <w:t>л</w:t>
      </w:r>
      <w:r>
        <w:rPr>
          <w:sz w:val="24"/>
          <w:u w:val="single"/>
        </w:rPr>
        <w:t>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</w:rPr>
        <w:t xml:space="preserve"> 2025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B04246" w:rsidRDefault="00B04246">
      <w:pPr>
        <w:pStyle w:val="a3"/>
        <w:spacing w:before="137"/>
        <w:rPr>
          <w:sz w:val="24"/>
        </w:rPr>
      </w:pPr>
    </w:p>
    <w:p w:rsidR="00B04246" w:rsidRDefault="006C1734">
      <w:pPr>
        <w:pStyle w:val="1"/>
        <w:spacing w:before="1" w:line="278" w:lineRule="auto"/>
        <w:ind w:left="1876" w:right="783" w:hanging="1035"/>
      </w:pP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 с 1 сентября 2025 года</w:t>
      </w:r>
      <w:r>
        <w:rPr>
          <w:spacing w:val="40"/>
        </w:rPr>
        <w:t xml:space="preserve"> </w:t>
      </w:r>
      <w:r>
        <w:t xml:space="preserve">в МОУ </w:t>
      </w:r>
      <w:r>
        <w:t xml:space="preserve"> «Большелычакская СШ</w:t>
      </w:r>
      <w:r>
        <w:t xml:space="preserve">» </w:t>
      </w:r>
    </w:p>
    <w:p w:rsidR="00B04246" w:rsidRDefault="00B04246">
      <w:pPr>
        <w:pStyle w:val="a3"/>
        <w:spacing w:before="37"/>
        <w:rPr>
          <w:b/>
        </w:rPr>
      </w:pPr>
    </w:p>
    <w:p w:rsidR="00B04246" w:rsidRDefault="006C1734">
      <w:pPr>
        <w:pStyle w:val="a3"/>
        <w:ind w:left="282" w:right="281" w:firstLine="708"/>
        <w:jc w:val="both"/>
      </w:pPr>
      <w:r>
        <w:t>В соответствии с приказом Министерства просвещения Российской</w:t>
      </w:r>
      <w:r>
        <w:rPr>
          <w:spacing w:val="40"/>
        </w:rPr>
        <w:t xml:space="preserve"> </w:t>
      </w:r>
      <w:r>
        <w:t>Федерации от 09.10.2024 № 704 "О внесении изменений в некоторые приказы Мин</w:t>
      </w:r>
      <w:r>
        <w:t>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 (Зарегистрирован 11.02.2025 №</w:t>
      </w:r>
      <w:r>
        <w:rPr>
          <w:spacing w:val="40"/>
        </w:rPr>
        <w:t xml:space="preserve"> </w:t>
      </w:r>
      <w:r>
        <w:rPr>
          <w:spacing w:val="-2"/>
        </w:rPr>
        <w:t>81220):</w:t>
      </w:r>
    </w:p>
    <w:p w:rsidR="00B04246" w:rsidRDefault="006C1734">
      <w:pPr>
        <w:pStyle w:val="a4"/>
        <w:numPr>
          <w:ilvl w:val="0"/>
          <w:numId w:val="2"/>
        </w:numPr>
        <w:tabs>
          <w:tab w:val="left" w:pos="674"/>
        </w:tabs>
        <w:ind w:right="279" w:firstLine="0"/>
        <w:jc w:val="both"/>
        <w:rPr>
          <w:sz w:val="28"/>
        </w:rPr>
      </w:pPr>
      <w:r>
        <w:rPr>
          <w:sz w:val="28"/>
        </w:rPr>
        <w:t>Внести изменения в целевой раздел О</w:t>
      </w:r>
      <w:r>
        <w:rPr>
          <w:sz w:val="28"/>
        </w:rPr>
        <w:t>сновной образовательной программы 1.НОО, ООО и СОО в части описания планируемых предметных результатов, системы оценки достижения планируемых результатов освоения ООП НОО, ООП ООО и ООП СОО и проверяемых требований к метапредметным результатам освоения осн</w:t>
      </w:r>
      <w:r>
        <w:rPr>
          <w:sz w:val="28"/>
        </w:rPr>
        <w:t>овной образовательной программы начального общего, основного общего и среднего общего образования (используется в федеральных и региональных процедурах оценки качества образования).</w:t>
      </w:r>
    </w:p>
    <w:p w:rsidR="00B04246" w:rsidRDefault="006C1734">
      <w:pPr>
        <w:pStyle w:val="a3"/>
        <w:ind w:left="282" w:right="281" w:firstLine="708"/>
        <w:jc w:val="both"/>
      </w:pPr>
      <w:r>
        <w:t xml:space="preserve">Длительность практической работы, являющейся формой организации учебного </w:t>
      </w:r>
      <w:r>
        <w:t>процесса, направленной на выработку у обучающихся практических умений, включая лабораторные, интерактивные и иные работы и не являющейся формой контроля, составляет один урок (не более чем 45 минут).</w:t>
      </w:r>
    </w:p>
    <w:p w:rsidR="00B04246" w:rsidRDefault="006C1734">
      <w:pPr>
        <w:pStyle w:val="a3"/>
        <w:spacing w:before="1"/>
        <w:ind w:left="282" w:right="280" w:firstLine="708"/>
        <w:jc w:val="both"/>
      </w:pPr>
      <w:r>
        <w:t>При этом объем учебного времени, затрачиваемого на прове</w:t>
      </w:r>
      <w:r>
        <w:t>дение оценочных процедур, не должен превышать 10% от всего объема учебного времени,</w:t>
      </w:r>
      <w:r>
        <w:rPr>
          <w:spacing w:val="80"/>
        </w:rPr>
        <w:t xml:space="preserve"> </w:t>
      </w:r>
      <w:r>
        <w:t>отводимого на изучение данного учебного предмета в данном классе в текущем учебном году." В федеральных и региональных процедурах оценки качества образования используется п</w:t>
      </w:r>
      <w:r>
        <w:t>еречень (кодификатор) проверяемых требований к метапредметным результатам освоения основной образовательной программы основного общего образования.</w:t>
      </w:r>
    </w:p>
    <w:p w:rsidR="00B04246" w:rsidRDefault="006C1734">
      <w:pPr>
        <w:pStyle w:val="a4"/>
        <w:numPr>
          <w:ilvl w:val="0"/>
          <w:numId w:val="2"/>
        </w:numPr>
        <w:tabs>
          <w:tab w:val="left" w:pos="565"/>
        </w:tabs>
        <w:ind w:right="280" w:firstLine="0"/>
        <w:jc w:val="both"/>
        <w:rPr>
          <w:sz w:val="28"/>
        </w:rPr>
      </w:pPr>
      <w:r>
        <w:rPr>
          <w:sz w:val="28"/>
        </w:rPr>
        <w:t>Внести 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 целевой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 части описания планируемых </w:t>
      </w:r>
      <w:r>
        <w:rPr>
          <w:sz w:val="28"/>
        </w:rPr>
        <w:t>предметных результатов и системы оценки достижения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ООП</w:t>
      </w:r>
      <w:r>
        <w:rPr>
          <w:spacing w:val="22"/>
          <w:sz w:val="28"/>
        </w:rPr>
        <w:t xml:space="preserve"> </w:t>
      </w:r>
      <w:r>
        <w:rPr>
          <w:sz w:val="28"/>
        </w:rPr>
        <w:t>ООО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7"/>
          <w:sz w:val="28"/>
        </w:rPr>
        <w:t xml:space="preserve"> </w:t>
      </w:r>
      <w:r>
        <w:rPr>
          <w:spacing w:val="-2"/>
          <w:sz w:val="28"/>
        </w:rPr>
        <w:t>предметам</w:t>
      </w:r>
    </w:p>
    <w:p w:rsidR="00B04246" w:rsidRDefault="006C1734">
      <w:pPr>
        <w:pStyle w:val="a3"/>
        <w:ind w:left="282" w:right="281"/>
        <w:jc w:val="both"/>
      </w:pPr>
      <w:r>
        <w:t>«История» и «Обществознание». С 1 сентября 2025 года в 5–7-х классах число</w:t>
      </w:r>
      <w:r>
        <w:rPr>
          <w:spacing w:val="40"/>
        </w:rPr>
        <w:t xml:space="preserve"> </w:t>
      </w:r>
      <w:r>
        <w:t>часов, рекомендованных для изучения истории, составляет 3 часа в нед</w:t>
      </w:r>
      <w:r>
        <w:t>елю: 5-й класс – 68 часов (всеобщая история), 34 часа (история нашего края); 6-й и 7-й</w:t>
      </w:r>
      <w:r>
        <w:rPr>
          <w:spacing w:val="40"/>
        </w:rPr>
        <w:t xml:space="preserve"> </w:t>
      </w:r>
      <w:r>
        <w:t>классы – 28 часов (всеобщая история), 57 часов (история России), 17 часов (история нашего края).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8–9-х классах</w:t>
      </w:r>
      <w:r>
        <w:rPr>
          <w:spacing w:val="-2"/>
        </w:rPr>
        <w:t xml:space="preserve"> </w:t>
      </w:r>
      <w:r>
        <w:t>изменения предусмотрены с</w:t>
      </w:r>
      <w:r>
        <w:rPr>
          <w:spacing w:val="-5"/>
        </w:rPr>
        <w:t xml:space="preserve"> </w:t>
      </w:r>
      <w:r>
        <w:t>1 сентября</w:t>
      </w:r>
      <w:r>
        <w:rPr>
          <w:spacing w:val="-2"/>
        </w:rPr>
        <w:t xml:space="preserve"> </w:t>
      </w:r>
      <w:r>
        <w:t xml:space="preserve">2026 года: для 8-х </w:t>
      </w:r>
      <w:r>
        <w:t>классов отводится 34 часа на всеобщую историю и 68 часов на историю России; для 9-х классов – 23 часа на всеобщую историю и 45 часов на историю России. С 1 сентября 2025 года – в 6–7-х классах обществознание не изучается; в 8–9-х классах число часов, реком</w:t>
      </w:r>
      <w:r>
        <w:t>ендованных для изучения предмета, остается без изменений.</w:t>
      </w:r>
    </w:p>
    <w:p w:rsidR="00B04246" w:rsidRDefault="006C1734">
      <w:pPr>
        <w:pStyle w:val="a4"/>
        <w:numPr>
          <w:ilvl w:val="0"/>
          <w:numId w:val="2"/>
        </w:numPr>
        <w:tabs>
          <w:tab w:val="left" w:pos="612"/>
        </w:tabs>
        <w:ind w:right="281" w:firstLine="0"/>
        <w:jc w:val="both"/>
        <w:rPr>
          <w:sz w:val="28"/>
        </w:rPr>
      </w:pPr>
      <w:r>
        <w:rPr>
          <w:sz w:val="28"/>
        </w:rPr>
        <w:t>Внести изменения в содержательный раздел ФОП ООО, ФОП СОО в ФРП по русскому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языку,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обществознанию,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57"/>
          <w:w w:val="150"/>
          <w:sz w:val="28"/>
        </w:rPr>
        <w:t xml:space="preserve"> </w:t>
      </w:r>
      <w:r>
        <w:rPr>
          <w:spacing w:val="-2"/>
          <w:sz w:val="28"/>
        </w:rPr>
        <w:t>географии,</w:t>
      </w:r>
    </w:p>
    <w:p w:rsidR="00B04246" w:rsidRDefault="00B04246">
      <w:pPr>
        <w:pStyle w:val="a4"/>
        <w:rPr>
          <w:sz w:val="28"/>
        </w:rPr>
        <w:sectPr w:rsidR="00B04246">
          <w:pgSz w:w="11910" w:h="16840"/>
          <w:pgMar w:top="1040" w:right="283" w:bottom="280" w:left="850" w:header="720" w:footer="720" w:gutter="0"/>
          <w:cols w:space="720"/>
        </w:sectPr>
      </w:pPr>
    </w:p>
    <w:p w:rsidR="00B04246" w:rsidRDefault="006C1734">
      <w:pPr>
        <w:pStyle w:val="a3"/>
        <w:spacing w:before="67" w:line="242" w:lineRule="auto"/>
        <w:ind w:left="282" w:right="280"/>
        <w:jc w:val="both"/>
      </w:pPr>
      <w:r>
        <w:lastRenderedPageBreak/>
        <w:t xml:space="preserve">физике, химии, биологии, </w:t>
      </w:r>
      <w:r>
        <w:t>труду</w:t>
      </w:r>
      <w:r>
        <w:t xml:space="preserve"> (</w:t>
      </w:r>
      <w:r>
        <w:t>технологии</w:t>
      </w:r>
      <w:r>
        <w:t>)</w:t>
      </w:r>
      <w:r>
        <w:t>, основам безопасности и защиты Родины, физкультуре, иностранн</w:t>
      </w:r>
      <w:r>
        <w:t>ому</w:t>
      </w:r>
      <w:r>
        <w:t xml:space="preserve"> язык</w:t>
      </w:r>
      <w:r>
        <w:t>у</w:t>
      </w:r>
      <w:r>
        <w:t>.</w:t>
      </w:r>
    </w:p>
    <w:p w:rsidR="00B04246" w:rsidRDefault="006C1734">
      <w:pPr>
        <w:pStyle w:val="a4"/>
        <w:numPr>
          <w:ilvl w:val="0"/>
          <w:numId w:val="2"/>
        </w:numPr>
        <w:tabs>
          <w:tab w:val="left" w:pos="601"/>
        </w:tabs>
        <w:ind w:right="282" w:firstLine="0"/>
        <w:jc w:val="both"/>
        <w:rPr>
          <w:sz w:val="28"/>
        </w:rPr>
      </w:pPr>
      <w:r>
        <w:rPr>
          <w:sz w:val="28"/>
        </w:rPr>
        <w:t>Внести изменения в организационный раздел ООП СОО в части формирования учебного плана НОО, ООО, СОО и характеристики условий реализации программы НОО, ООО и СОО.</w:t>
      </w:r>
    </w:p>
    <w:p w:rsidR="00B04246" w:rsidRDefault="006C1734">
      <w:pPr>
        <w:pStyle w:val="a4"/>
        <w:numPr>
          <w:ilvl w:val="0"/>
          <w:numId w:val="2"/>
        </w:numPr>
        <w:tabs>
          <w:tab w:val="left" w:pos="562"/>
        </w:tabs>
        <w:ind w:right="282" w:firstLine="0"/>
        <w:jc w:val="both"/>
        <w:rPr>
          <w:sz w:val="28"/>
        </w:rPr>
      </w:pPr>
      <w:r>
        <w:rPr>
          <w:sz w:val="28"/>
        </w:rPr>
        <w:t>Ввести в</w:t>
      </w:r>
      <w:r>
        <w:rPr>
          <w:spacing w:val="-5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5"/>
          <w:sz w:val="28"/>
        </w:rPr>
        <w:t xml:space="preserve"> </w:t>
      </w:r>
      <w:r>
        <w:rPr>
          <w:sz w:val="28"/>
        </w:rPr>
        <w:t>2025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НОО, ООП ООО</w:t>
      </w:r>
      <w:r>
        <w:rPr>
          <w:spacing w:val="-6"/>
          <w:sz w:val="28"/>
        </w:rPr>
        <w:t xml:space="preserve"> </w:t>
      </w:r>
      <w:r>
        <w:rPr>
          <w:sz w:val="28"/>
        </w:rPr>
        <w:t>и ООП СОО МОУ «</w:t>
      </w:r>
      <w:r>
        <w:rPr>
          <w:sz w:val="28"/>
        </w:rPr>
        <w:t>Большелычакская</w:t>
      </w:r>
      <w:r>
        <w:rPr>
          <w:sz w:val="28"/>
        </w:rPr>
        <w:t xml:space="preserve"> СШ»</w:t>
      </w:r>
      <w:r>
        <w:rPr>
          <w:sz w:val="28"/>
        </w:rPr>
        <w:t>.</w:t>
      </w:r>
    </w:p>
    <w:p w:rsidR="00B04246" w:rsidRDefault="006C1734">
      <w:pPr>
        <w:pStyle w:val="a3"/>
        <w:spacing w:before="317"/>
        <w:ind w:left="9014" w:right="23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B04246" w:rsidRDefault="006C1734">
      <w:pPr>
        <w:pStyle w:val="1"/>
        <w:spacing w:before="5"/>
        <w:ind w:left="389" w:right="390"/>
        <w:jc w:val="center"/>
      </w:pPr>
      <w:r>
        <w:t>Перечень</w:t>
      </w:r>
      <w:r>
        <w:rPr>
          <w:spacing w:val="-7"/>
        </w:rPr>
        <w:t xml:space="preserve"> </w:t>
      </w:r>
      <w:r>
        <w:t>(кодификатор)</w:t>
      </w:r>
      <w:r>
        <w:rPr>
          <w:spacing w:val="-6"/>
        </w:rPr>
        <w:t xml:space="preserve"> </w:t>
      </w:r>
      <w:r>
        <w:rPr>
          <w:spacing w:val="-2"/>
        </w:rPr>
        <w:t>проверяемых</w:t>
      </w:r>
    </w:p>
    <w:p w:rsidR="00B04246" w:rsidRDefault="006C1734">
      <w:pPr>
        <w:ind w:left="1535" w:hanging="202"/>
        <w:rPr>
          <w:b/>
          <w:sz w:val="28"/>
        </w:rPr>
      </w:pPr>
      <w:r>
        <w:rPr>
          <w:b/>
          <w:sz w:val="28"/>
        </w:rPr>
        <w:t>требований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метапредметным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основной образовательной программы основного общего </w:t>
      </w:r>
      <w:r>
        <w:rPr>
          <w:b/>
          <w:sz w:val="28"/>
        </w:rPr>
        <w:t>образования</w:t>
      </w: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8390"/>
      </w:tblGrid>
      <w:tr w:rsidR="00B04246">
        <w:trPr>
          <w:trHeight w:val="1170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41" w:right="133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 требования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50" w:right="36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метапредметным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освоения основной образовательной программы основного общего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1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846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tabs>
                <w:tab w:val="left" w:pos="1437"/>
                <w:tab w:val="left" w:pos="1803"/>
                <w:tab w:val="left" w:pos="3983"/>
                <w:tab w:val="left" w:pos="5920"/>
                <w:tab w:val="left" w:pos="7251"/>
              </w:tabs>
              <w:spacing w:before="93"/>
              <w:ind w:left="62" w:right="44"/>
              <w:rPr>
                <w:sz w:val="28"/>
              </w:rPr>
            </w:pPr>
            <w:r>
              <w:rPr>
                <w:spacing w:val="-2"/>
                <w:sz w:val="28"/>
              </w:rPr>
              <w:t>Выявлять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характеризовать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существенные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признаки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объектов (явлений)</w:t>
            </w:r>
          </w:p>
        </w:tc>
      </w:tr>
      <w:tr w:rsidR="00B04246">
        <w:trPr>
          <w:trHeight w:val="849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существенный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классификации,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основания для обобщения и сравнения, критерии проводимого анализа</w:t>
            </w:r>
          </w:p>
        </w:tc>
      </w:tr>
      <w:tr w:rsidR="00B04246">
        <w:trPr>
          <w:trHeight w:val="213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tabs>
                <w:tab w:val="left" w:pos="505"/>
                <w:tab w:val="left" w:pos="1602"/>
                <w:tab w:val="left" w:pos="1765"/>
                <w:tab w:val="left" w:pos="3269"/>
                <w:tab w:val="left" w:pos="3602"/>
                <w:tab w:val="left" w:pos="4072"/>
                <w:tab w:val="left" w:pos="4649"/>
                <w:tab w:val="left" w:pos="5734"/>
                <w:tab w:val="left" w:pos="6003"/>
                <w:tab w:val="left" w:pos="8180"/>
              </w:tabs>
              <w:spacing w:before="93"/>
              <w:ind w:left="62" w:right="45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предложенной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задачи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выявлять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закономерности</w:t>
            </w:r>
            <w:r>
              <w:rPr>
                <w:sz w:val="28"/>
              </w:rPr>
              <w:tab/>
            </w:r>
            <w:r>
              <w:rPr>
                <w:spacing w:val="-7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 xml:space="preserve">противоречия в рассматриваемых фактах, данных и наблюдениях; </w:t>
            </w:r>
            <w:r>
              <w:rPr>
                <w:spacing w:val="-2"/>
                <w:sz w:val="28"/>
              </w:rPr>
              <w:t>предлагать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критерии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выявления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закономерностей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противоречий;</w:t>
            </w:r>
          </w:p>
          <w:p w:rsidR="00B04246" w:rsidRDefault="006C1734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выявлять дефицит информации, данных, необходимых для решения поставленной задачи</w:t>
            </w:r>
          </w:p>
        </w:tc>
      </w:tr>
      <w:tr w:rsidR="00B04246">
        <w:trPr>
          <w:trHeight w:val="846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1.1.4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 w:line="242" w:lineRule="auto"/>
              <w:ind w:left="62" w:firstLine="1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процессов</w:t>
            </w:r>
          </w:p>
        </w:tc>
      </w:tr>
      <w:tr w:rsidR="00B04246">
        <w:trPr>
          <w:trHeight w:val="1170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1.1.5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Делать выводы с использованием дедуктивных и индуктивных умозаключений, умозаключений по аналогии, формулировать гипотезы о взаимосвязях</w:t>
            </w:r>
          </w:p>
        </w:tc>
      </w:tr>
      <w:tr w:rsidR="00B04246">
        <w:trPr>
          <w:trHeight w:val="1168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1.1.6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2" w:right="44" w:firstLine="1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выбирать способ решения учебной задачи (сравнивать несколько</w:t>
            </w:r>
            <w:r>
              <w:rPr>
                <w:sz w:val="28"/>
              </w:rPr>
              <w:t xml:space="preserve"> вариантов решения, выбирать наиболее подходящий с учетом самостоятельно выделенных критериев)</w:t>
            </w:r>
          </w:p>
        </w:tc>
      </w:tr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tabs>
                <w:tab w:val="left" w:pos="1686"/>
                <w:tab w:val="left" w:pos="2303"/>
                <w:tab w:val="left" w:pos="4516"/>
                <w:tab w:val="left" w:pos="6629"/>
                <w:tab w:val="left" w:pos="7657"/>
              </w:tabs>
              <w:spacing w:before="93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Проводить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самостоятельно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составленному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опыт,</w:t>
            </w:r>
          </w:p>
        </w:tc>
      </w:tr>
    </w:tbl>
    <w:p w:rsidR="00B04246" w:rsidRDefault="00B04246">
      <w:pPr>
        <w:pStyle w:val="TableParagraph"/>
        <w:rPr>
          <w:sz w:val="28"/>
        </w:rPr>
        <w:sectPr w:rsidR="00B04246">
          <w:pgSz w:w="11910" w:h="16840"/>
          <w:pgMar w:top="1040" w:right="283" w:bottom="868" w:left="850" w:header="720" w:footer="720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8390"/>
      </w:tblGrid>
      <w:tr w:rsidR="00B04246">
        <w:trPr>
          <w:trHeight w:val="1170"/>
        </w:trPr>
        <w:tc>
          <w:tcPr>
            <w:tcW w:w="1939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несложный эксперимент, небольшое </w:t>
            </w:r>
            <w:r>
              <w:rPr>
                <w:sz w:val="28"/>
              </w:rPr>
              <w:t>исследование по установлению особенностей объекта изучения, причинно-следственных связей и зависимостей объектов между собой</w:t>
            </w:r>
          </w:p>
        </w:tc>
      </w:tr>
      <w:tr w:rsidR="00B04246">
        <w:trPr>
          <w:trHeight w:val="849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tabs>
                <w:tab w:val="left" w:pos="1637"/>
                <w:tab w:val="left" w:pos="2202"/>
                <w:tab w:val="left" w:pos="4226"/>
                <w:tab w:val="left" w:pos="4669"/>
                <w:tab w:val="left" w:pos="6690"/>
              </w:tabs>
              <w:spacing w:before="96"/>
              <w:ind w:left="62" w:right="46"/>
              <w:rPr>
                <w:sz w:val="28"/>
              </w:rPr>
            </w:pPr>
            <w:r>
              <w:rPr>
                <w:spacing w:val="-2"/>
                <w:sz w:val="28"/>
              </w:rPr>
              <w:t>Оценивать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применимость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достоверность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информацию, </w:t>
            </w:r>
            <w:r>
              <w:rPr>
                <w:sz w:val="28"/>
              </w:rPr>
              <w:t>полученную в ходе исследования (эксперимента)</w:t>
            </w:r>
          </w:p>
        </w:tc>
      </w:tr>
      <w:tr w:rsidR="00B04246">
        <w:trPr>
          <w:trHeight w:val="1489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2" w:right="4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Самостоятельно </w:t>
            </w:r>
            <w:r>
              <w:rPr>
                <w:sz w:val="28"/>
              </w:rPr>
              <w:t>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</w:t>
            </w:r>
          </w:p>
        </w:tc>
      </w:tr>
      <w:tr w:rsidR="00B04246">
        <w:trPr>
          <w:trHeight w:val="1492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1.2.4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2" w:firstLine="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Прогнозировать возможное дальнейшее развитие процессов, событий и их последствия </w:t>
            </w:r>
            <w:r>
              <w:rPr>
                <w:sz w:val="28"/>
              </w:rPr>
              <w:t xml:space="preserve">в аналогичных или сходных ситуациях, выдвигать предположения об их развитии в новых условиях и </w:t>
            </w:r>
            <w:r>
              <w:rPr>
                <w:spacing w:val="-2"/>
                <w:sz w:val="28"/>
              </w:rPr>
              <w:t>контекстах</w:t>
            </w:r>
          </w:p>
        </w:tc>
      </w:tr>
      <w:tr w:rsidR="00B04246">
        <w:trPr>
          <w:trHeight w:val="213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1.2.5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6" w:firstLine="1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исследовательский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познания; формулировать вопросы, фиксирующие разрыв между реальным и желательным </w:t>
            </w:r>
            <w:r>
              <w:rPr>
                <w:sz w:val="28"/>
              </w:rPr>
              <w:t>состоянием ситуации, объекта, самостоятельно устанавливать искомое и данное;</w:t>
            </w:r>
          </w:p>
          <w:p w:rsidR="00B04246" w:rsidRDefault="006C1734">
            <w:pPr>
              <w:pStyle w:val="TableParagraph"/>
              <w:spacing w:line="242" w:lineRule="auto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гипотезу об истинности собственных суждений и суждений других, аргументировать свою позицию, мнение</w:t>
            </w:r>
          </w:p>
        </w:tc>
      </w:tr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информацией</w:t>
            </w:r>
          </w:p>
        </w:tc>
      </w:tr>
      <w:tr w:rsidR="00B04246">
        <w:trPr>
          <w:trHeight w:val="1168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2" w:right="44" w:firstLine="1"/>
              <w:jc w:val="both"/>
              <w:rPr>
                <w:sz w:val="28"/>
              </w:rPr>
            </w:pPr>
            <w:r>
              <w:rPr>
                <w:sz w:val="28"/>
              </w:rPr>
              <w:t>Применять 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поиске и отборе информации или данных из источников с учетом предложенной учебной задачи и заданных критериев</w:t>
            </w:r>
          </w:p>
        </w:tc>
      </w:tr>
      <w:tr w:rsidR="00B04246">
        <w:trPr>
          <w:trHeight w:val="1813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Выбирать, анализировать, систематизировать и интерпретировать информацию различных видов и форм представления;</w:t>
            </w:r>
          </w:p>
          <w:p w:rsidR="00B04246" w:rsidRDefault="006C1734">
            <w:pPr>
              <w:pStyle w:val="TableParagraph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>ходить сходные аргументы (подтверждающие или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опровергающие одну и ту же идею, версию) в различных информационных источниках</w:t>
            </w:r>
          </w:p>
        </w:tc>
      </w:tr>
      <w:tr w:rsidR="00B04246">
        <w:trPr>
          <w:trHeight w:val="1170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Самостоятельно выбирать оптимальную форму представления информации и иллюстрировать решаемые задачи несложными схемами, </w:t>
            </w:r>
            <w:r>
              <w:rPr>
                <w:sz w:val="28"/>
              </w:rPr>
              <w:t>диаграммами, иной графикой и их комбинациями</w:t>
            </w:r>
          </w:p>
        </w:tc>
      </w:tr>
      <w:tr w:rsidR="00B04246">
        <w:trPr>
          <w:trHeight w:val="1168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Оценивать надежность информации по критериям, предложенным педагогическим работником или сформулированным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самостоятельно</w:t>
            </w:r>
          </w:p>
        </w:tc>
      </w:tr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1.3.5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3"/>
              <w:rPr>
                <w:sz w:val="28"/>
              </w:rPr>
            </w:pPr>
            <w:r>
              <w:rPr>
                <w:sz w:val="28"/>
              </w:rPr>
              <w:t>Эффективно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запоминать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1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</w:tbl>
    <w:p w:rsidR="00B04246" w:rsidRDefault="00B04246">
      <w:pPr>
        <w:pStyle w:val="TableParagraph"/>
        <w:rPr>
          <w:sz w:val="28"/>
        </w:rPr>
        <w:sectPr w:rsidR="00B04246">
          <w:type w:val="continuous"/>
          <w:pgSz w:w="11910" w:h="16840"/>
          <w:pgMar w:top="1100" w:right="283" w:bottom="1313" w:left="850" w:header="720" w:footer="720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8390"/>
      </w:tblGrid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Общение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2"/>
                <w:sz w:val="28"/>
              </w:rPr>
              <w:t xml:space="preserve"> текстах</w:t>
            </w:r>
          </w:p>
        </w:tc>
      </w:tr>
      <w:tr w:rsidR="00B04246">
        <w:trPr>
          <w:trHeight w:val="1814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</w:t>
            </w:r>
            <w:r>
              <w:rPr>
                <w:sz w:val="28"/>
              </w:rPr>
              <w:t>благожелательности общения;</w:t>
            </w:r>
          </w:p>
          <w:p w:rsidR="00B04246" w:rsidRDefault="006C1734">
            <w:pPr>
              <w:pStyle w:val="TableParagraph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сопоставлять свои суждения с суждениями других участников диалога, обнаруживать различие и сходство позиций</w:t>
            </w:r>
          </w:p>
        </w:tc>
      </w:tr>
      <w:tr w:rsidR="00B04246">
        <w:trPr>
          <w:trHeight w:val="213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>Публично представлять результаты выполненного опыта (эксперимента, исследования, проекта);</w:t>
            </w:r>
          </w:p>
          <w:p w:rsidR="00B04246" w:rsidRDefault="006C1734">
            <w:pPr>
              <w:pStyle w:val="TableParagraph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выбират</w:t>
            </w:r>
            <w:r>
              <w:rPr>
                <w:sz w:val="28"/>
              </w:rPr>
              <w:t>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</w:t>
            </w:r>
          </w:p>
        </w:tc>
      </w:tr>
      <w:tr w:rsidR="00B04246">
        <w:trPr>
          <w:trHeight w:val="245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2.1.4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суждения,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в соответствии с </w:t>
            </w:r>
            <w:r>
              <w:rPr>
                <w:sz w:val="28"/>
              </w:rPr>
              <w:t>целями и условиями общения;</w:t>
            </w:r>
          </w:p>
          <w:p w:rsidR="00B04246" w:rsidRDefault="006C1734">
            <w:pPr>
              <w:pStyle w:val="TableParagraph"/>
              <w:tabs>
                <w:tab w:val="left" w:pos="1904"/>
                <w:tab w:val="left" w:pos="3172"/>
                <w:tab w:val="left" w:pos="4215"/>
                <w:tab w:val="left" w:pos="4769"/>
                <w:tab w:val="left" w:pos="6749"/>
              </w:tabs>
              <w:ind w:left="62" w:right="45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невербальные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значение </w:t>
            </w:r>
            <w:r>
              <w:rPr>
                <w:spacing w:val="-2"/>
                <w:sz w:val="28"/>
              </w:rPr>
              <w:t>социальных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знаков,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знать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распознавать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предпосылки </w:t>
            </w:r>
            <w:r>
              <w:rPr>
                <w:sz w:val="28"/>
              </w:rPr>
              <w:t>конфликтных ситуаций и смягчать конфликты, вести переговоры; понимать намерения других, проявлять уважительное отн</w:t>
            </w:r>
            <w:r>
              <w:rPr>
                <w:sz w:val="28"/>
              </w:rPr>
              <w:t>ошение к собеседнику и в корректной форме формулировать свои возражения</w:t>
            </w:r>
          </w:p>
        </w:tc>
      </w:tr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</w:tr>
      <w:tr w:rsidR="00B04246">
        <w:trPr>
          <w:trHeight w:val="6321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</w:t>
            </w:r>
            <w:r>
              <w:rPr>
                <w:sz w:val="28"/>
              </w:rPr>
              <w:t>групповых форм взаимодействия при решении поставленной задачи;</w:t>
            </w:r>
          </w:p>
          <w:p w:rsidR="00B04246" w:rsidRDefault="006C1734">
            <w:pPr>
              <w:pStyle w:val="TableParagraph"/>
              <w:spacing w:before="1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      </w:r>
          </w:p>
          <w:p w:rsidR="00B04246" w:rsidRDefault="006C1734">
            <w:pPr>
              <w:pStyle w:val="TableParagraph"/>
              <w:spacing w:before="1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уметь обобщать мнения </w:t>
            </w:r>
            <w:r>
              <w:rPr>
                <w:sz w:val="28"/>
              </w:rPr>
              <w:t>нескольких человек, проявлять готовность руководить, выполнять поручения, подчиняться;</w:t>
            </w:r>
          </w:p>
          <w:p w:rsidR="00B04246" w:rsidRDefault="006C1734">
            <w:pPr>
              <w:pStyle w:val="TableParagraph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планировать организацию совместной работы, определять свою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роль (с учетом предпочтений и возможностей всех участников взаимодействия), распределять задачи между членами </w:t>
            </w:r>
            <w:r>
              <w:rPr>
                <w:sz w:val="28"/>
              </w:rPr>
              <w:t>команды, участвовать в групповых формах работы (обсуждения, обмен мнений, "мозговые штурмы" и иные);</w:t>
            </w:r>
          </w:p>
          <w:p w:rsidR="00B04246" w:rsidRDefault="006C1734">
            <w:pPr>
              <w:pStyle w:val="TableParagraph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      </w:r>
          </w:p>
          <w:p w:rsidR="00B04246" w:rsidRDefault="006C1734">
            <w:pPr>
              <w:pStyle w:val="TableParagraph"/>
              <w:ind w:left="62" w:right="47"/>
              <w:jc w:val="both"/>
              <w:rPr>
                <w:sz w:val="28"/>
              </w:rPr>
            </w:pPr>
            <w:r>
              <w:rPr>
                <w:sz w:val="28"/>
              </w:rPr>
              <w:t>оценивать к</w:t>
            </w:r>
            <w:r>
              <w:rPr>
                <w:sz w:val="28"/>
              </w:rPr>
              <w:t>ачество своего вклада в общий продукт по критериям, самостоятельно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сформулированным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взаимодействия;</w:t>
            </w:r>
          </w:p>
        </w:tc>
      </w:tr>
    </w:tbl>
    <w:p w:rsidR="00B04246" w:rsidRDefault="00B04246">
      <w:pPr>
        <w:pStyle w:val="TableParagraph"/>
        <w:jc w:val="both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8390"/>
      </w:tblGrid>
      <w:tr w:rsidR="00B04246">
        <w:trPr>
          <w:trHeight w:val="1492"/>
        </w:trPr>
        <w:tc>
          <w:tcPr>
            <w:tcW w:w="1939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2"/>
              <w:jc w:val="both"/>
              <w:rPr>
                <w:sz w:val="28"/>
              </w:rPr>
            </w:pPr>
            <w:r>
              <w:rPr>
                <w:sz w:val="28"/>
              </w:rPr>
              <w:t>сравнивать результаты с исходной задачей и вклад каждого члена команды в достижение результатов, разделять сферу ответственнос</w:t>
            </w:r>
            <w:r>
              <w:rPr>
                <w:sz w:val="28"/>
              </w:rPr>
              <w:t>ти и проявлять готовность к предоставлению отчета перед группой</w:t>
            </w:r>
          </w:p>
        </w:tc>
      </w:tr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1"/>
              <w:rPr>
                <w:sz w:val="28"/>
              </w:rPr>
            </w:pPr>
            <w:r>
              <w:rPr>
                <w:sz w:val="28"/>
              </w:rPr>
              <w:t>Регулятивные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Самоорганизация</w:t>
            </w:r>
          </w:p>
        </w:tc>
      </w:tr>
      <w:tr w:rsidR="00B04246">
        <w:trPr>
          <w:trHeight w:val="213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5"/>
              <w:jc w:val="both"/>
              <w:rPr>
                <w:sz w:val="28"/>
              </w:rPr>
            </w:pPr>
            <w:r>
              <w:rPr>
                <w:sz w:val="28"/>
              </w:rPr>
              <w:t>Выявлять проблемы для решения в жизненных и учебных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ситуациях;</w:t>
            </w:r>
          </w:p>
          <w:p w:rsidR="00B04246" w:rsidRDefault="006C1734">
            <w:pPr>
              <w:pStyle w:val="TableParagraph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составлять алгоритм решения задачи (или 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часть), выбирать </w:t>
            </w:r>
            <w:r>
              <w:rPr>
                <w:sz w:val="28"/>
              </w:rPr>
              <w:t>способ решения учебной задачи с учетом имеющихся ресурсов и собственных возможностей, аргументировать предлагаемые варианты решений</w:t>
            </w:r>
          </w:p>
        </w:tc>
      </w:tr>
      <w:tr w:rsidR="00B04246">
        <w:trPr>
          <w:trHeight w:val="245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Ориентироваться в различных подходах принятия решений (индивидуальное, принятие решения в группе, принятие решений </w:t>
            </w:r>
            <w:r>
              <w:rPr>
                <w:spacing w:val="-2"/>
                <w:sz w:val="28"/>
              </w:rPr>
              <w:t>группой);</w:t>
            </w:r>
          </w:p>
          <w:p w:rsidR="00B04246" w:rsidRDefault="006C1734">
            <w:pPr>
              <w:pStyle w:val="TableParagraph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      </w:r>
          </w:p>
          <w:p w:rsidR="00B04246" w:rsidRDefault="006C1734">
            <w:pPr>
              <w:pStyle w:val="TableParagraph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решение</w:t>
            </w:r>
          </w:p>
        </w:tc>
      </w:tr>
      <w:tr w:rsidR="00B04246">
        <w:trPr>
          <w:trHeight w:val="527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Самоконтроль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3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самоконтроля,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самомотивации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рефлексии</w:t>
            </w:r>
          </w:p>
        </w:tc>
      </w:tr>
      <w:tr w:rsidR="00B04246">
        <w:trPr>
          <w:trHeight w:val="1170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3.2.2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Вносить коррективы в деятельность на основе новых обстоятельств, изменившихся ситуаций, установленных ошибок, возникших </w:t>
            </w:r>
            <w:r>
              <w:rPr>
                <w:spacing w:val="-2"/>
                <w:sz w:val="28"/>
              </w:rPr>
              <w:t>трудностей</w:t>
            </w:r>
          </w:p>
        </w:tc>
      </w:tr>
      <w:tr w:rsidR="00B04246">
        <w:trPr>
          <w:trHeight w:val="3100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3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3"/>
              <w:ind w:left="62" w:right="4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Давать адекватную оценку ситуации и предлагать план ее </w:t>
            </w:r>
            <w:r>
              <w:rPr>
                <w:spacing w:val="-2"/>
                <w:sz w:val="28"/>
              </w:rPr>
              <w:t>изменения;</w:t>
            </w:r>
          </w:p>
          <w:p w:rsidR="00B04246" w:rsidRDefault="006C1734">
            <w:pPr>
              <w:pStyle w:val="TableParagraph"/>
              <w:spacing w:before="2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      </w:r>
          </w:p>
          <w:p w:rsidR="00B04246" w:rsidRDefault="006C1734">
            <w:pPr>
              <w:pStyle w:val="TableParagraph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>объяснять причины достижения (недостижения) результатов деятельности, давать оценку приобретенному</w:t>
            </w:r>
            <w:r>
              <w:rPr>
                <w:sz w:val="28"/>
              </w:rPr>
              <w:t xml:space="preserve"> опыту, 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находить позитивное в произошедшей ситуации;</w:t>
            </w:r>
          </w:p>
          <w:p w:rsidR="00B04246" w:rsidRDefault="006C1734">
            <w:pPr>
              <w:pStyle w:val="TableParagraph"/>
              <w:spacing w:line="32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условиям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интеллект</w:t>
            </w:r>
          </w:p>
        </w:tc>
      </w:tr>
      <w:tr w:rsidR="00B04246">
        <w:trPr>
          <w:trHeight w:val="1170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3.3.1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tabs>
                <w:tab w:val="left" w:pos="1579"/>
                <w:tab w:val="left" w:pos="2906"/>
                <w:tab w:val="left" w:pos="3306"/>
                <w:tab w:val="left" w:pos="4762"/>
                <w:tab w:val="left" w:pos="6739"/>
                <w:tab w:val="left" w:pos="8178"/>
              </w:tabs>
              <w:spacing w:before="96"/>
              <w:ind w:left="62" w:right="48"/>
              <w:rPr>
                <w:sz w:val="28"/>
              </w:rPr>
            </w:pPr>
            <w:r>
              <w:rPr>
                <w:spacing w:val="-2"/>
                <w:sz w:val="28"/>
              </w:rPr>
              <w:t>Различать,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называть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собственными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эмоциями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эмоциями других;</w:t>
            </w:r>
          </w:p>
          <w:p w:rsidR="00B04246" w:rsidRDefault="006C1734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эмоций;</w:t>
            </w:r>
          </w:p>
        </w:tc>
      </w:tr>
    </w:tbl>
    <w:p w:rsidR="00B04246" w:rsidRDefault="00B04246">
      <w:pPr>
        <w:pStyle w:val="TableParagraph"/>
        <w:spacing w:line="321" w:lineRule="exact"/>
        <w:rPr>
          <w:sz w:val="28"/>
        </w:rPr>
        <w:sectPr w:rsidR="00B04246">
          <w:type w:val="continuous"/>
          <w:pgSz w:w="11910" w:h="16840"/>
          <w:pgMar w:top="1100" w:right="283" w:bottom="881" w:left="850" w:header="720" w:footer="720" w:gutter="0"/>
          <w:cols w:space="720"/>
        </w:sect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8390"/>
      </w:tblGrid>
      <w:tr w:rsidR="00B04246">
        <w:trPr>
          <w:trHeight w:val="1170"/>
        </w:trPr>
        <w:tc>
          <w:tcPr>
            <w:tcW w:w="1939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tabs>
                <w:tab w:val="left" w:pos="1168"/>
                <w:tab w:val="left" w:pos="1889"/>
                <w:tab w:val="left" w:pos="2365"/>
                <w:tab w:val="left" w:pos="3256"/>
                <w:tab w:val="left" w:pos="4390"/>
                <w:tab w:val="left" w:pos="5727"/>
                <w:tab w:val="left" w:pos="7068"/>
                <w:tab w:val="left" w:pos="8182"/>
              </w:tabs>
              <w:spacing w:before="96"/>
              <w:ind w:left="62" w:right="45"/>
              <w:rPr>
                <w:sz w:val="28"/>
              </w:rPr>
            </w:pPr>
            <w:r>
              <w:rPr>
                <w:spacing w:val="-2"/>
                <w:sz w:val="28"/>
              </w:rPr>
              <w:t>ставить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себя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место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другого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человека,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понимать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мотивы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намерения другого;</w:t>
            </w:r>
          </w:p>
          <w:p w:rsidR="00B04246" w:rsidRDefault="006C1734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регулировать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2"/>
                <w:sz w:val="28"/>
              </w:rPr>
              <w:t xml:space="preserve"> эмоций</w:t>
            </w:r>
          </w:p>
        </w:tc>
      </w:tr>
      <w:tr w:rsidR="00B04246">
        <w:trPr>
          <w:trHeight w:val="525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других</w:t>
            </w:r>
          </w:p>
        </w:tc>
      </w:tr>
      <w:tr w:rsidR="00B04246">
        <w:trPr>
          <w:trHeight w:val="1816"/>
        </w:trPr>
        <w:tc>
          <w:tcPr>
            <w:tcW w:w="1939" w:type="dxa"/>
          </w:tcPr>
          <w:p w:rsidR="00B04246" w:rsidRDefault="006C1734">
            <w:pPr>
              <w:pStyle w:val="TableParagraph"/>
              <w:spacing w:before="96"/>
              <w:ind w:left="1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3.4.1</w:t>
            </w:r>
          </w:p>
        </w:tc>
        <w:tc>
          <w:tcPr>
            <w:tcW w:w="8390" w:type="dxa"/>
          </w:tcPr>
          <w:p w:rsidR="00B04246" w:rsidRDefault="006C1734">
            <w:pPr>
              <w:pStyle w:val="TableParagraph"/>
              <w:spacing w:before="96"/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Осознанно относиться к другому человеку, его мнению; признавать свое право на </w:t>
            </w:r>
            <w:r>
              <w:rPr>
                <w:sz w:val="28"/>
              </w:rPr>
              <w:t>ошибку и такое же право другого; принимать себя и других, не осуждая;</w:t>
            </w:r>
          </w:p>
          <w:p w:rsidR="00B04246" w:rsidRDefault="006C1734">
            <w:pPr>
              <w:pStyle w:val="TableParagraph"/>
              <w:spacing w:before="1"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открытость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другим;</w:t>
            </w:r>
          </w:p>
          <w:p w:rsidR="00B04246" w:rsidRDefault="006C1734">
            <w:pPr>
              <w:pStyle w:val="TableParagraph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невозможность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вокруг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B04246" w:rsidRDefault="006C1734">
      <w:pPr>
        <w:pStyle w:val="1"/>
        <w:ind w:left="911" w:hanging="476"/>
      </w:pPr>
      <w:r>
        <w:t>Проверяемые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 xml:space="preserve">освоения основной образовательной </w:t>
      </w:r>
      <w:r>
        <w:t>программы основного общего образования</w:t>
      </w: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8496"/>
      </w:tblGrid>
      <w:tr w:rsidR="00B04246">
        <w:trPr>
          <w:trHeight w:val="966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2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требования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базового</w:t>
            </w:r>
          </w:p>
          <w:p w:rsidR="00B04246" w:rsidRDefault="006C1734">
            <w:pPr>
              <w:pStyle w:val="TableParagraph"/>
              <w:spacing w:line="32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уровня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основного общего образования на основе ФГОС</w:t>
            </w:r>
          </w:p>
        </w:tc>
      </w:tr>
      <w:tr w:rsidR="00B04246">
        <w:trPr>
          <w:trHeight w:val="1609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речевой деятельности (говорения и аудирования, чтения и письма); формирование умений речевого взаимодействия (в том числе</w:t>
            </w:r>
          </w:p>
          <w:p w:rsidR="00B04246" w:rsidRDefault="006C1734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письменной </w:t>
            </w:r>
            <w:r>
              <w:rPr>
                <w:spacing w:val="-2"/>
                <w:sz w:val="28"/>
              </w:rPr>
              <w:t>коммуникации):</w:t>
            </w:r>
          </w:p>
        </w:tc>
      </w:tr>
      <w:tr w:rsidR="00B04246">
        <w:trPr>
          <w:trHeight w:val="1609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274"/>
              <w:rPr>
                <w:sz w:val="28"/>
              </w:rPr>
            </w:pPr>
            <w:r>
              <w:rPr>
                <w:sz w:val="28"/>
              </w:rPr>
              <w:t xml:space="preserve">создание устных монологических </w:t>
            </w:r>
            <w:r>
              <w:rPr>
                <w:sz w:val="28"/>
              </w:rPr>
              <w:t>высказываний на основе жизненных наблюдений, личных впечатлений, чтения учебно- научной, художественной и научно-популярной литературы: монолог-описание;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монолог-рассуждение;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монолог-повествование;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сообщением</w:t>
            </w:r>
          </w:p>
        </w:tc>
      </w:tr>
      <w:tr w:rsidR="00B04246">
        <w:trPr>
          <w:trHeight w:val="1288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274"/>
              <w:rPr>
                <w:sz w:val="28"/>
              </w:rPr>
            </w:pPr>
            <w:r>
              <w:rPr>
                <w:sz w:val="28"/>
              </w:rPr>
              <w:t>участие в диалоге ра</w:t>
            </w:r>
            <w:r>
              <w:rPr>
                <w:sz w:val="28"/>
              </w:rPr>
              <w:t>зных видов: побуждение к действию, обмен мнениями, запрос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информации, сообщение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 (создание 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реплик);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чёткая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формулировка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цели,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B04246">
        <w:trPr>
          <w:trHeight w:val="1288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 xml:space="preserve">овладение различными видами аудирования </w:t>
            </w:r>
            <w:r>
              <w:rPr>
                <w:sz w:val="28"/>
              </w:rPr>
              <w:t>(выборочным, детальным,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ознакомительным)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учебно-научных,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художественных, публицистических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функционально-</w:t>
            </w:r>
            <w:r>
              <w:rPr>
                <w:spacing w:val="-2"/>
                <w:sz w:val="28"/>
              </w:rPr>
              <w:t>смысловых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типов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4" w:lineRule="exact"/>
              <w:ind w:left="149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(просмотровым,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ознакомительным,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изучающим,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поисковым)</w:t>
            </w:r>
          </w:p>
        </w:tc>
      </w:tr>
      <w:tr w:rsidR="00B04246">
        <w:trPr>
          <w:trHeight w:val="193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7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276"/>
              <w:rPr>
                <w:sz w:val="28"/>
              </w:rPr>
            </w:pPr>
            <w:r>
              <w:rPr>
                <w:sz w:val="28"/>
              </w:rPr>
              <w:t xml:space="preserve">понимание </w:t>
            </w:r>
            <w:r>
              <w:rPr>
                <w:sz w:val="28"/>
              </w:rPr>
              <w:t>прослушанных или прочитанных учебно-научных, официально-деловых,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публицистических,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</w:t>
            </w:r>
            <w:r>
              <w:rPr>
                <w:sz w:val="28"/>
              </w:rPr>
              <w:t>жанию текста и</w:t>
            </w:r>
          </w:p>
          <w:p w:rsidR="00B04246" w:rsidRDefault="006C1734">
            <w:pPr>
              <w:pStyle w:val="TableParagraph"/>
              <w:spacing w:line="309" w:lineRule="exact"/>
              <w:ind w:left="148"/>
              <w:rPr>
                <w:sz w:val="28"/>
              </w:rPr>
            </w:pPr>
            <w:r>
              <w:rPr>
                <w:sz w:val="28"/>
              </w:rPr>
              <w:t>ответов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подробная,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сжатая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устной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1271" w:left="85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8496"/>
      </w:tblGrid>
      <w:tr w:rsidR="00B04246">
        <w:trPr>
          <w:trHeight w:val="323"/>
        </w:trPr>
        <w:tc>
          <w:tcPr>
            <w:tcW w:w="2006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4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содержания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193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прослушанного или прочитанного текста: составление плана текста </w:t>
            </w:r>
            <w:r>
              <w:rPr>
                <w:sz w:val="28"/>
              </w:rPr>
              <w:t>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скрытой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тексте</w:t>
            </w:r>
          </w:p>
        </w:tc>
      </w:tr>
      <w:tr w:rsidR="00B04246">
        <w:trPr>
          <w:trHeight w:val="1288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176"/>
              <w:rPr>
                <w:sz w:val="28"/>
              </w:rPr>
            </w:pPr>
            <w:r>
              <w:rPr>
                <w:sz w:val="28"/>
              </w:rPr>
              <w:t xml:space="preserve">представление содержания </w:t>
            </w:r>
            <w:r>
              <w:rPr>
                <w:sz w:val="28"/>
              </w:rPr>
              <w:t>прослушанного или прочитанного учебно-научного текста в виде таблицы, схемы; представление 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комментирование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фрагмента</w:t>
            </w:r>
          </w:p>
        </w:tc>
      </w:tr>
      <w:tr w:rsidR="00B04246">
        <w:trPr>
          <w:trHeight w:val="2574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143"/>
              <w:rPr>
                <w:sz w:val="28"/>
              </w:rPr>
            </w:pPr>
            <w:r>
              <w:rPr>
                <w:sz w:val="28"/>
              </w:rPr>
              <w:t>передача в устной или письменной форме содержания прослушанных или прочитанных</w:t>
            </w:r>
            <w:r>
              <w:rPr>
                <w:sz w:val="28"/>
              </w:rPr>
              <w:t xml:space="preserve">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изложение (исходный 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менее 280 слов), сж</w:t>
            </w:r>
            <w:r>
              <w:rPr>
                <w:sz w:val="28"/>
              </w:rPr>
              <w:t>атое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(исходный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менее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300</w:t>
            </w:r>
            <w:r>
              <w:rPr>
                <w:spacing w:val="-2"/>
                <w:sz w:val="28"/>
              </w:rPr>
              <w:t xml:space="preserve"> слов)</w:t>
            </w:r>
          </w:p>
        </w:tc>
      </w:tr>
      <w:tr w:rsidR="00B04246">
        <w:trPr>
          <w:trHeight w:val="64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7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7" w:lineRule="exact"/>
              <w:ind w:left="149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объёмом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1288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>извлечение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осмысление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оперирование ею, свободное </w:t>
            </w:r>
            <w:r>
              <w:rPr>
                <w:sz w:val="28"/>
              </w:rPr>
              <w:t>пользование лингвистическими словарями, справочной литературой, в том числе информационно-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справочными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форме</w:t>
            </w:r>
          </w:p>
        </w:tc>
      </w:tr>
      <w:tr w:rsidR="00B04246">
        <w:trPr>
          <w:trHeight w:val="386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234" w:firstLine="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функционально- смысловых типов речи (повествование, описание, </w:t>
            </w:r>
            <w:r>
              <w:rPr>
                <w:sz w:val="28"/>
              </w:rPr>
              <w:t xml:space="preserve">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</w:t>
            </w:r>
            <w:r>
              <w:rPr>
                <w:sz w:val="28"/>
              </w:rPr>
              <w:t>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B04246" w:rsidRDefault="006C1734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письменного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</w:t>
            </w:r>
            <w:r>
              <w:rPr>
                <w:sz w:val="28"/>
              </w:rPr>
              <w:t>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коммуникативным </w:t>
            </w:r>
            <w:r>
              <w:rPr>
                <w:spacing w:val="-2"/>
                <w:sz w:val="28"/>
              </w:rPr>
              <w:t>замыслом</w:t>
            </w:r>
          </w:p>
        </w:tc>
      </w:tr>
      <w:tr w:rsidR="00B04246">
        <w:trPr>
          <w:trHeight w:val="193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4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>анализ и оценивание собственных и чужих письменных и устных 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 задачи, ситуации и условий общения, выразительного словоупотребления, соблюдения норм современного </w:t>
            </w:r>
            <w:r>
              <w:rPr>
                <w:sz w:val="28"/>
              </w:rPr>
              <w:t>русского литературного языка; понимание и объяснение основных причин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успехов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неудач;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32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3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48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его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01" w:left="85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8496"/>
      </w:tblGrid>
      <w:tr w:rsidR="00B04246">
        <w:trPr>
          <w:trHeight w:val="645"/>
        </w:trPr>
        <w:tc>
          <w:tcPr>
            <w:tcW w:w="200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7" w:lineRule="exact"/>
              <w:ind w:left="148"/>
              <w:rPr>
                <w:sz w:val="28"/>
              </w:rPr>
            </w:pPr>
            <w:r>
              <w:rPr>
                <w:sz w:val="28"/>
              </w:rPr>
              <w:t>единицах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единиц;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лингвистики:</w:t>
            </w:r>
          </w:p>
        </w:tc>
      </w:tr>
      <w:tr w:rsidR="00B04246">
        <w:trPr>
          <w:trHeight w:val="966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274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фонетических признаков; распознавание звуков речи по заданным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характеристикам;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1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1" w:lineRule="exact"/>
              <w:ind w:left="149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морфем</w:t>
            </w:r>
          </w:p>
        </w:tc>
      </w:tr>
      <w:tr w:rsidR="00B04246">
        <w:trPr>
          <w:trHeight w:val="966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5" w:lineRule="exact"/>
              <w:ind w:left="14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словообразования;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построение</w:t>
            </w:r>
          </w:p>
          <w:p w:rsidR="00B04246" w:rsidRDefault="006C1734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словообразовательной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цепочки,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производной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производящей основ</w:t>
            </w:r>
          </w:p>
        </w:tc>
      </w:tr>
      <w:tr w:rsidR="00B04246">
        <w:trPr>
          <w:trHeight w:val="966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лексического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способами (использование толкового словаря, </w:t>
            </w:r>
            <w:r>
              <w:rPr>
                <w:sz w:val="28"/>
              </w:rPr>
              <w:t>словарей синонимов,</w:t>
            </w:r>
          </w:p>
          <w:p w:rsidR="00B04246" w:rsidRDefault="006C1734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sz w:val="28"/>
              </w:rPr>
              <w:t>антонимов;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контексту)</w:t>
            </w:r>
          </w:p>
        </w:tc>
      </w:tr>
      <w:tr w:rsidR="00B04246">
        <w:trPr>
          <w:trHeight w:val="642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4" w:lineRule="exact"/>
              <w:ind w:left="149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однозначных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многозначных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омонимов,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синонимов,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антонимов;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переносного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2"/>
                <w:sz w:val="28"/>
              </w:rPr>
              <w:t xml:space="preserve"> слова</w:t>
            </w:r>
          </w:p>
        </w:tc>
      </w:tr>
      <w:tr w:rsidR="00B04246">
        <w:trPr>
          <w:trHeight w:val="193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 xml:space="preserve">распознавание слов с точки зрения их происхождения, </w:t>
            </w:r>
            <w:r>
              <w:rPr>
                <w:sz w:val="28"/>
              </w:rPr>
              <w:t>принадлежности к активному или пассивному запасу, сферы употребления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(архаизмы,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историзмы,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неологизмы,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заимствованная лексика, профессионализмы, канцеляризмы, диалектизмы,</w:t>
            </w:r>
          </w:p>
          <w:p w:rsidR="00B04246" w:rsidRDefault="006C1734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жаргонизмы,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разговорная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лексика);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стилистической окраски слова</w:t>
            </w:r>
          </w:p>
        </w:tc>
      </w:tr>
      <w:tr w:rsidR="00B04246">
        <w:trPr>
          <w:trHeight w:val="1609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7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196"/>
              <w:rPr>
                <w:sz w:val="28"/>
              </w:rPr>
            </w:pPr>
            <w:r>
              <w:rPr>
                <w:sz w:val="28"/>
              </w:rPr>
              <w:t>распознавание по значению и основным грамматическим признакам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глаголов, имён числительных, местоимений, наречий, предлогов, союзов, частиц, междометий, звукоподражательных слов, причастий,</w:t>
            </w:r>
          </w:p>
          <w:p w:rsidR="00B04246" w:rsidRDefault="006C1734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деепричастий</w:t>
            </w:r>
          </w:p>
        </w:tc>
      </w:tr>
      <w:tr w:rsidR="00B04246">
        <w:trPr>
          <w:trHeight w:val="64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7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7" w:lineRule="exact"/>
              <w:ind w:left="14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подчинительной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словосочетании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(согласование,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примыкание)</w:t>
            </w:r>
          </w:p>
        </w:tc>
      </w:tr>
      <w:tr w:rsidR="00B04246">
        <w:trPr>
          <w:trHeight w:val="966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176"/>
              <w:rPr>
                <w:sz w:val="28"/>
              </w:rPr>
            </w:pPr>
            <w:r>
              <w:rPr>
                <w:sz w:val="28"/>
              </w:rPr>
              <w:t>распознавание основных видов словосочетаний по морфологическим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(именные,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глагольные,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наречные)</w:t>
            </w:r>
          </w:p>
        </w:tc>
      </w:tr>
      <w:tr w:rsidR="00B04246">
        <w:trPr>
          <w:trHeight w:val="1609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неосложненных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простых предложений, осложнённых однородными членами, включая предложения с обобщающим словом при однородных членах, обособленными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уточняющими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обращением,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вводными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вставными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конструкциям</w:t>
            </w:r>
            <w:r>
              <w:rPr>
                <w:spacing w:val="-2"/>
                <w:sz w:val="28"/>
              </w:rPr>
              <w:t>и</w:t>
            </w:r>
          </w:p>
        </w:tc>
      </w:tr>
      <w:tr w:rsidR="00B04246">
        <w:trPr>
          <w:trHeight w:val="32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1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1" w:lineRule="exact"/>
              <w:ind w:left="150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2252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 xml:space="preserve"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</w:t>
            </w:r>
            <w:r>
              <w:rPr>
                <w:sz w:val="28"/>
              </w:rPr>
              <w:t>сложные), наличию главных членов (двусоставные и односоставные), наличию второстепенных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(распространённые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нераспространённые);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неполных</w:t>
            </w:r>
          </w:p>
        </w:tc>
      </w:tr>
      <w:tr w:rsidR="00B04246">
        <w:trPr>
          <w:trHeight w:val="32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3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2.13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50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(назывные,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91" w:left="85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8496"/>
      </w:tblGrid>
      <w:tr w:rsidR="00B04246">
        <w:trPr>
          <w:trHeight w:val="323"/>
        </w:trPr>
        <w:tc>
          <w:tcPr>
            <w:tcW w:w="2006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48"/>
              <w:rPr>
                <w:sz w:val="28"/>
              </w:rPr>
            </w:pPr>
            <w:r>
              <w:rPr>
                <w:sz w:val="28"/>
              </w:rPr>
              <w:t>определённо-личные,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неопределённо-личные,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безличные)</w:t>
            </w:r>
          </w:p>
        </w:tc>
      </w:tr>
      <w:tr w:rsidR="00B04246">
        <w:trPr>
          <w:trHeight w:val="1288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2.14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подлежащего, сказуемого разных видов (простого глагольного, составного глагольного, составного именного), второстепенных членов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(определени</w:t>
            </w:r>
            <w:r>
              <w:rPr>
                <w:sz w:val="28"/>
              </w:rPr>
              <w:t>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обстоятельства)</w:t>
            </w:r>
          </w:p>
        </w:tc>
      </w:tr>
      <w:tr w:rsidR="00B04246">
        <w:trPr>
          <w:trHeight w:val="1609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2.15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однородным,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неоднородным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последовательным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подчинением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придаточных)</w:t>
            </w:r>
          </w:p>
        </w:tc>
      </w:tr>
      <w:tr w:rsidR="00B04246">
        <w:trPr>
          <w:trHeight w:val="642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2.16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4" w:lineRule="exact"/>
              <w:ind w:left="150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смысловым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частями</w:t>
            </w:r>
          </w:p>
        </w:tc>
      </w:tr>
      <w:tr w:rsidR="00B04246">
        <w:trPr>
          <w:trHeight w:val="1288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7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2.17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>распознавание видов сложноподчинённых предложений (определительные,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изъяснительные,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обстоятельственные: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времени, места, причины, образа действия и степени, сравнения, условия,</w:t>
            </w:r>
          </w:p>
          <w:p w:rsidR="00B04246" w:rsidRDefault="006C1734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>
              <w:rPr>
                <w:sz w:val="28"/>
              </w:rPr>
              <w:t>уступки,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следствия,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цели)</w:t>
            </w:r>
          </w:p>
        </w:tc>
      </w:tr>
      <w:tr w:rsidR="00B04246">
        <w:trPr>
          <w:trHeight w:val="64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2.18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подчинительных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before="2"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сложноподчинённых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предложениях</w:t>
            </w:r>
          </w:p>
        </w:tc>
      </w:tr>
      <w:tr w:rsidR="00B04246">
        <w:trPr>
          <w:trHeight w:val="966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hanging="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слова, </w:t>
            </w:r>
            <w:r>
              <w:rPr>
                <w:sz w:val="28"/>
              </w:rPr>
              <w:t>синтаксического анализа словосочетания и предложения, а также</w:t>
            </w:r>
          </w:p>
          <w:p w:rsidR="00B04246" w:rsidRDefault="006C1734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sz w:val="28"/>
              </w:rPr>
              <w:t>многоаспектного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текста:</w:t>
            </w:r>
          </w:p>
        </w:tc>
      </w:tr>
      <w:tr w:rsidR="00B04246">
        <w:trPr>
          <w:trHeight w:val="320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1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1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фонетического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1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1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морфемного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слова</w:t>
            </w:r>
          </w:p>
        </w:tc>
      </w:tr>
      <w:tr w:rsidR="00B04246">
        <w:trPr>
          <w:trHeight w:val="32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3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1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1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слова</w:t>
            </w:r>
          </w:p>
        </w:tc>
      </w:tr>
      <w:tr w:rsidR="00B04246">
        <w:trPr>
          <w:trHeight w:val="32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3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морфологического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642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4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орфографического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фрагмента</w:t>
            </w:r>
          </w:p>
        </w:tc>
      </w:tr>
      <w:tr w:rsidR="00B04246">
        <w:trPr>
          <w:trHeight w:val="64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5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его</w:t>
            </w:r>
          </w:p>
          <w:p w:rsidR="00B04246" w:rsidRDefault="006C1734">
            <w:pPr>
              <w:pStyle w:val="TableParagraph"/>
              <w:spacing w:before="2" w:line="308" w:lineRule="exact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фрагмента</w:t>
            </w:r>
          </w:p>
        </w:tc>
      </w:tr>
      <w:tr w:rsidR="00B04246">
        <w:trPr>
          <w:trHeight w:val="32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1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1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синтаксического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словосочетания</w:t>
            </w:r>
          </w:p>
        </w:tc>
      </w:tr>
      <w:tr w:rsidR="00B04246">
        <w:trPr>
          <w:trHeight w:val="64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4" w:lineRule="exact"/>
              <w:ind w:left="14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синтаксического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определение</w:t>
            </w:r>
          </w:p>
          <w:p w:rsidR="00B04246" w:rsidRDefault="006C1734">
            <w:pPr>
              <w:pStyle w:val="TableParagraph"/>
              <w:spacing w:line="311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синтаксической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предложении</w:t>
            </w:r>
          </w:p>
        </w:tc>
      </w:tr>
      <w:tr w:rsidR="00B04246">
        <w:trPr>
          <w:trHeight w:val="128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274" w:firstLine="1"/>
              <w:rPr>
                <w:sz w:val="28"/>
              </w:rPr>
            </w:pPr>
            <w:r>
              <w:rPr>
                <w:sz w:val="28"/>
              </w:rPr>
              <w:t xml:space="preserve">проведение анализа текста с точки зрения его соответствия основным признакам </w:t>
            </w:r>
            <w:r>
              <w:rPr>
                <w:sz w:val="28"/>
              </w:rPr>
              <w:t>(наличия темы, главной мысли, грамматической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относительной</w:t>
            </w:r>
          </w:p>
          <w:p w:rsidR="00B04246" w:rsidRDefault="006C1734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законченности)</w:t>
            </w:r>
          </w:p>
        </w:tc>
      </w:tr>
      <w:tr w:rsidR="00B04246">
        <w:trPr>
          <w:trHeight w:val="32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3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5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642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4" w:lineRule="exact"/>
              <w:ind w:left="15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композиционных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микротем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абзацев</w:t>
            </w:r>
          </w:p>
        </w:tc>
      </w:tr>
      <w:tr w:rsidR="00B04246">
        <w:trPr>
          <w:trHeight w:val="64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7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3.13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фрагменте</w:t>
            </w:r>
          </w:p>
        </w:tc>
      </w:tr>
      <w:tr w:rsidR="00B04246">
        <w:trPr>
          <w:trHeight w:val="32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3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3.14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5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точки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249" w:left="85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8496"/>
      </w:tblGrid>
      <w:tr w:rsidR="00B04246">
        <w:trPr>
          <w:trHeight w:val="645"/>
        </w:trPr>
        <w:tc>
          <w:tcPr>
            <w:tcW w:w="200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7" w:lineRule="exact"/>
              <w:ind w:left="148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типу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966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3.15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firstLine="1"/>
              <w:rPr>
                <w:sz w:val="28"/>
              </w:rPr>
            </w:pPr>
            <w:r>
              <w:rPr>
                <w:sz w:val="28"/>
              </w:rPr>
              <w:t>проведение анализа текста с точки зрения употребления в нём языковых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(фонетических,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лексических,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морфологических,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синтаксических)</w:t>
            </w:r>
          </w:p>
        </w:tc>
      </w:tr>
      <w:tr w:rsidR="00B04246">
        <w:trPr>
          <w:trHeight w:val="1609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hanging="1"/>
              <w:rPr>
                <w:sz w:val="28"/>
              </w:rPr>
            </w:pPr>
            <w:r>
              <w:rPr>
                <w:sz w:val="28"/>
              </w:rPr>
              <w:t xml:space="preserve">овладение основными нормами современного русского </w:t>
            </w:r>
            <w:r>
              <w:rPr>
                <w:sz w:val="28"/>
              </w:rPr>
              <w:t>литературного языка (орфоэпическими, лексическими, грамматическими, орфографическими, пунктуационными, стилистическими),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речевой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практике:</w:t>
            </w:r>
          </w:p>
        </w:tc>
      </w:tr>
      <w:tr w:rsidR="00B04246">
        <w:trPr>
          <w:trHeight w:val="32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1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1" w:lineRule="exact"/>
              <w:ind w:left="149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норм</w:t>
            </w:r>
          </w:p>
        </w:tc>
      </w:tr>
      <w:tr w:rsidR="00B04246">
        <w:trPr>
          <w:trHeight w:val="1609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(морфологических)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норм: словоизменение имён существительных, имён прилагательных, местоимений, имён числительных, глаголов; употребление</w:t>
            </w:r>
          </w:p>
          <w:p w:rsidR="00B04246" w:rsidRDefault="006C1734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несклоняемых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 и имён числительных</w:t>
            </w:r>
          </w:p>
        </w:tc>
      </w:tr>
      <w:tr w:rsidR="00B04246">
        <w:trPr>
          <w:trHeight w:val="4187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176"/>
              <w:rPr>
                <w:sz w:val="28"/>
              </w:rPr>
            </w:pPr>
            <w:r>
              <w:rPr>
                <w:sz w:val="28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>
              <w:rPr>
                <w:i/>
                <w:sz w:val="28"/>
              </w:rPr>
              <w:t xml:space="preserve">-с-; -в-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-на- </w:t>
            </w:r>
            <w:r>
              <w:rPr>
                <w:sz w:val="28"/>
              </w:rPr>
              <w:t>в составе словосочетаний; согласование сказуемого с подлежащим, выраженным словосочетанием, сложносокращён</w:t>
            </w:r>
            <w:r>
              <w:rPr>
                <w:sz w:val="28"/>
              </w:rPr>
              <w:t>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словами;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предложения; согласование сказуемого с подлежащим, в том числе выраженным </w:t>
            </w:r>
            <w:r>
              <w:rPr>
                <w:sz w:val="28"/>
              </w:rPr>
              <w:t>словосочетанием, сложносокращёнными словами, словами большинство и меньшинство, количественными сочетаниями;</w:t>
            </w:r>
          </w:p>
          <w:p w:rsidR="00B04246" w:rsidRDefault="006C1734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косвенной речью, сложных предложений разных видов</w:t>
            </w:r>
          </w:p>
        </w:tc>
      </w:tr>
      <w:tr w:rsidR="00B04246">
        <w:trPr>
          <w:trHeight w:val="1931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 w:right="274"/>
              <w:rPr>
                <w:sz w:val="28"/>
              </w:rPr>
            </w:pPr>
            <w:r>
              <w:rPr>
                <w:sz w:val="28"/>
              </w:rPr>
              <w:t>соблюдение основных лексических (ре</w:t>
            </w:r>
            <w:r>
              <w:rPr>
                <w:sz w:val="28"/>
              </w:rPr>
              <w:t>чевых) норм: употребление местоимений 3-го лица в соответствии со смыслом предшествующего текста; 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созвучные причастия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 прилагательные (висящий и висячий, горящий и горячий); употребление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B04246" w:rsidRDefault="006C1734">
            <w:pPr>
              <w:pStyle w:val="TableParagraph"/>
              <w:spacing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других.</w:t>
            </w:r>
          </w:p>
        </w:tc>
      </w:tr>
      <w:tr w:rsidR="00B04246">
        <w:trPr>
          <w:trHeight w:val="1288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соблюдение основных орфографических норм: правописание согласных и гласных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морфем; употребление заглавной и строчной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сокращений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слитные,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дефисные</w:t>
            </w:r>
          </w:p>
          <w:p w:rsidR="00B04246" w:rsidRDefault="006C1734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частей</w:t>
            </w:r>
          </w:p>
        </w:tc>
      </w:tr>
      <w:tr w:rsidR="00B04246">
        <w:trPr>
          <w:trHeight w:val="1285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15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соблюдение основных пунктуационных норм: знаки препинания в конце предложения, в простом неосложнённом предложении, в простом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осложнённом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B04246" w:rsidRDefault="006C1734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>
              <w:rPr>
                <w:sz w:val="28"/>
              </w:rPr>
              <w:t>передаче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2006" w:type="dxa"/>
          </w:tcPr>
          <w:p w:rsidR="00B04246" w:rsidRDefault="006C1734">
            <w:pPr>
              <w:pStyle w:val="TableParagraph"/>
              <w:spacing w:line="303" w:lineRule="exact"/>
              <w:ind w:left="23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03" w:lineRule="exact"/>
              <w:ind w:left="149"/>
              <w:rPr>
                <w:sz w:val="28"/>
              </w:rPr>
            </w:pPr>
            <w:r>
              <w:rPr>
                <w:sz w:val="28"/>
              </w:rPr>
              <w:t>редактирование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целью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927" w:left="850" w:header="720" w:footer="720" w:gutter="0"/>
          <w:cols w:space="720"/>
        </w:sectPr>
      </w:pPr>
    </w:p>
    <w:tbl>
      <w:tblPr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8496"/>
      </w:tblGrid>
      <w:tr w:rsidR="00B04246">
        <w:trPr>
          <w:trHeight w:val="966"/>
        </w:trPr>
        <w:tc>
          <w:tcPr>
            <w:tcW w:w="200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96" w:type="dxa"/>
          </w:tcPr>
          <w:p w:rsidR="00B04246" w:rsidRDefault="006C1734">
            <w:pPr>
              <w:pStyle w:val="TableParagraph"/>
              <w:spacing w:line="317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сопоставление</w:t>
            </w:r>
          </w:p>
          <w:p w:rsidR="00B04246" w:rsidRDefault="006C1734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чернового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отредактированного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 исправленных ошибок и недочётов в тексте</w:t>
            </w:r>
          </w:p>
        </w:tc>
      </w:tr>
    </w:tbl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B04246" w:rsidRDefault="006C1734">
      <w:pPr>
        <w:pStyle w:val="1"/>
        <w:spacing w:after="2"/>
        <w:ind w:left="626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rPr>
          <w:spacing w:val="-2"/>
        </w:rPr>
        <w:t>языку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жизненных наблюдений, чтения научно-учебной, художественной и научно-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популярной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литературы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Монолог-описание,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монолог-повествование,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монолог-</w:t>
            </w:r>
            <w:r>
              <w:rPr>
                <w:spacing w:val="-2"/>
                <w:sz w:val="28"/>
              </w:rPr>
              <w:t>рассуждение;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лингвистическую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тему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сообщением</w:t>
            </w:r>
          </w:p>
        </w:tc>
      </w:tr>
      <w:tr w:rsidR="00B04246">
        <w:trPr>
          <w:trHeight w:val="96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hanging="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направленности</w:t>
            </w:r>
          </w:p>
          <w:p w:rsidR="00B04246" w:rsidRDefault="006C1734">
            <w:pPr>
              <w:pStyle w:val="TableParagraph"/>
              <w:spacing w:line="322" w:lineRule="exact"/>
              <w:ind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z w:val="28"/>
              </w:rPr>
              <w:t xml:space="preserve"> и читательского опыта, иллюстраций, фотографий, сюжетной картины</w:t>
            </w:r>
          </w:p>
        </w:tc>
      </w:tr>
      <w:tr w:rsidR="00B04246">
        <w:trPr>
          <w:trHeight w:val="64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изменением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рассказчика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hanging="1"/>
              <w:rPr>
                <w:sz w:val="28"/>
              </w:rPr>
            </w:pPr>
            <w:r>
              <w:rPr>
                <w:sz w:val="28"/>
              </w:rPr>
              <w:t>Подробное,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выборочное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сжатое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изменением лица рассказчика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лингвистические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изученного) и</w:t>
            </w:r>
            <w:r>
              <w:rPr>
                <w:spacing w:val="-4"/>
                <w:sz w:val="28"/>
              </w:rPr>
              <w:t xml:space="preserve"> темы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2"/>
                <w:sz w:val="28"/>
              </w:rPr>
              <w:t xml:space="preserve"> наблюдений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мнениями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запрос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Сочинения различных видов с использованием жизненного и читательского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сочинения-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миниатюры)</w:t>
            </w:r>
          </w:p>
        </w:tc>
      </w:tr>
      <w:tr w:rsidR="00B04246">
        <w:trPr>
          <w:trHeight w:val="1288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 xml:space="preserve">Создание письменных высказываний разной коммуникативной направленности в </w:t>
            </w:r>
            <w:r>
              <w:rPr>
                <w:sz w:val="28"/>
              </w:rPr>
              <w:t>зависимости от темы и условий общения, 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читательского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фотографий,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картины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аудирования: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детальное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изучающее,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ознакомительное,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просмотровое,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поисковое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Текст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Функционально-смысловые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Функционально-смысловые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Функционально-смысловые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Сочетание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функционально-смысловых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микротем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19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645"/>
        </w:trPr>
        <w:tc>
          <w:tcPr>
            <w:tcW w:w="113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абзацев,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изученного)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Композиционная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Абзац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композиционно-смысловые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части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однокоренные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местоимения,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(обобщение)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второстепенная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конспект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извлечение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лингвистических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словарей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книгой,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лингвистическими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литературой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Разговорная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Научный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стиль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Официально-деловой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стиль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Публицистический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стиль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литературы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Сочетание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разновидностей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языка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звуков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звуков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потоке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фонетической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транскрипции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pacing w:val="-4"/>
                <w:sz w:val="28"/>
              </w:rPr>
              <w:t>Слог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Ударение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Фонетический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Лексикология</w:t>
            </w:r>
          </w:p>
        </w:tc>
      </w:tr>
      <w:tr w:rsidR="00B04246">
        <w:trPr>
          <w:trHeight w:val="96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Основные способы толкования лексического значения слова (подбор однокоренных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антонимов);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разъяснения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контексту,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толкового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словаря)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однозначные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многозначные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Прямое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видовых</w:t>
            </w:r>
            <w:r>
              <w:rPr>
                <w:spacing w:val="-2"/>
                <w:sz w:val="28"/>
              </w:rPr>
              <w:t xml:space="preserve"> понятий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Синонимы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Антонимы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20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4.2.8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Омонимы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Паронимы</w:t>
            </w:r>
          </w:p>
        </w:tc>
      </w:tr>
      <w:tr w:rsidR="00B04246">
        <w:trPr>
          <w:trHeight w:val="64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происхождения: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исконно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заимствованные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4.2.11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пассивному запасу: неологизмы, устаревшие слова (историзмы 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архаизмы)</w:t>
            </w:r>
          </w:p>
        </w:tc>
      </w:tr>
      <w:tr w:rsidR="00B04246">
        <w:trPr>
          <w:trHeight w:val="96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4.2.12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употребления: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общеупотребительная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лексика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ограниченного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употребления (диалектизмы</w:t>
            </w:r>
            <w:r>
              <w:rPr>
                <w:sz w:val="28"/>
              </w:rPr>
              <w:t>, термины, профессионализмы, жаргонизмы)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4.2.13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Стилистические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лексики: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стилистически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нейтральная,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сниженная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4.2.14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Фразеологизмы.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4.2.15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Лексический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Морфемика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4.3.1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Морфема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минимальная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4.3.2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Основа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4.3.3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(корень,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приставка,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суффикс,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окончание)</w:t>
            </w:r>
          </w:p>
        </w:tc>
      </w:tr>
      <w:tr w:rsidR="00B04246">
        <w:trPr>
          <w:trHeight w:val="64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4.3.4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Чередование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морфемах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нулём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звука)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4.3.5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Морфемный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Словообразование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4.4.1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Формообразующие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словообразующие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морфемы.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Производящая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основа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4.4.2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приставочно-суффиксальный,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бессуффиксный,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сложение,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другую)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4.4.3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Словообразовательный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2"/>
                <w:sz w:val="28"/>
              </w:rPr>
              <w:t xml:space="preserve"> грамматики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4.5.1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4.5.2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 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служебные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существительное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4.6.1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4.6.2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Лексико-грамматические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значению, имена существительные собственные и нарицательные; имена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одушевлённые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неодушевлённые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4.6.3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падеж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2"/>
                <w:sz w:val="28"/>
              </w:rPr>
              <w:t xml:space="preserve"> существительного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4.6.4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рода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4.6.5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или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числа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4.6.6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склонения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Разносклоняемые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имена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существительные.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Несклоняемые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4.6.7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существительных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29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прилагательное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4.7.1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4.7.2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краткие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4.7.3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прилагательных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4.7.4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Качественные,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относительные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4.7.5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Степени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прилагательных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4.7.6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прилагательных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возвратные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невозвратные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Инфинитив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инфинитива,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основа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настоящего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(будущего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Спряжение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Переходные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непереходные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глаголы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Разноспрягаемые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глаголы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Безличные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глаголы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Изъявительное,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повелительное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наклонения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4.8.10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глаголов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числительное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4.9.1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числительного.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Синтаксические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числительных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4.9.2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значению: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(целые,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дробные,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собирательные),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порядковые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числительные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4.9.3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строению: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числительные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4.9.4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числительных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4.9.5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числительных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Местоимение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4.10.1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местоимений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4.10.2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248" w:hanging="2"/>
              <w:rPr>
                <w:sz w:val="28"/>
              </w:rPr>
            </w:pPr>
            <w:r>
              <w:rPr>
                <w:sz w:val="28"/>
              </w:rPr>
              <w:t>Разряды местоимений: личные,</w:t>
            </w:r>
            <w:r>
              <w:rPr>
                <w:sz w:val="28"/>
              </w:rPr>
              <w:t xml:space="preserve"> возвратное, вопросительные, относительные,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указательные,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притяжательные,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неопределённые,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отрицательные,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определительные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4.10.3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местоимений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4.10.4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Причастие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4.11.1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Причастия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имени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прилагательного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причастии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4.11.2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Причастия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4.11.3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Действительные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страдательные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причастия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4.11.4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Полные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страдательных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причастий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4.11.5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причастий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20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4.11.6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Причастный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оборот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4.11.7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причастий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Деепричастие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4.12.1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Деепричастия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деепричастии.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Синтаксическая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деепричастия,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4.12.2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Деепричастия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несовершенного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вида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4.12.3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Деепричастный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оборот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4.12.4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деепричастий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Наречие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4.13.1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наречий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4.13.2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значению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4.13.3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Простая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превосходной</w:t>
            </w:r>
            <w:r>
              <w:rPr>
                <w:spacing w:val="-2"/>
                <w:sz w:val="28"/>
              </w:rPr>
              <w:t xml:space="preserve"> степеней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сравнения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наречий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4.13.4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наречий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категории </w:t>
            </w:r>
            <w:r>
              <w:rPr>
                <w:spacing w:val="-2"/>
                <w:sz w:val="28"/>
              </w:rPr>
              <w:t>состояния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4.14.1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синтаксическая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состояния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Предлог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4.15.1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служебная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4.15.2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происхождению: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непроизводные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4.15.3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строению: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составные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4.15.4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предлогов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Союз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4.16.1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Союз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служебная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4.16.2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строению: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составные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4.16.3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значению: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подчинительные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4.16.4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Одиночные,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двойные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повторяющиеся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сочинительные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союзы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4.16.5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союзов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Частица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4.17.1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Частица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служебная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4.17.2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значению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употреблению: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формообразующие,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отрицательные,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модальные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4.17.3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частиц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Междометия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4.18.1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Междометия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4.18.2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Разряды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(выражающие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действию, этикетные междометия); междометия производные 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непроизводные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4.18.3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междометий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4.18.4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Звукоподражательные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Омонимия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4.19.1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Грамматическая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омонимия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19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4.19.2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омонимов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4.20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4.20.1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словосочетания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4.20.2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морфологическим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слова: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глагольные,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наречные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4.20.3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подчинительной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словосочетании: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согласование,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управление,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примыкание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4.20.4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4.21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(повествовательные,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вопросительные,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побудительные)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окраске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(восклицательные,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невосклицательные)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(простые,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сложные)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(двусоставные,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односоставные)</w:t>
            </w:r>
          </w:p>
        </w:tc>
      </w:tr>
      <w:tr w:rsidR="00B04246">
        <w:trPr>
          <w:trHeight w:val="64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наличию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второстепенных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(распространённые,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нераспространённые)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неполные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4.21.8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4.22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4.22.1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Подлежащее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сказуемое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4.22.2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подлежащего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4.22.3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(простое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глагольное,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глагольное,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составное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именное)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выражения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4.23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Второстепенные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Второстепенные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виды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второстепенный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Определения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несогласованные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определения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Дополнение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второстепенный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Дополнения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косвенные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Обстоятельство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второстепенный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4.23.8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обстоятельств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(места,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уступки)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4.24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Односоставные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4.24.1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Односоставные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4.24.2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назывные,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определённо-</w:t>
            </w:r>
            <w:r>
              <w:rPr>
                <w:spacing w:val="-2"/>
                <w:sz w:val="28"/>
              </w:rPr>
              <w:t>личные,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неопределённо-личные,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обобщённо-личные,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4.25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осложнённое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4.25.1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Однородные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связи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23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4.25.2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Однородные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неоднородные</w:t>
            </w:r>
            <w:r>
              <w:rPr>
                <w:spacing w:val="-2"/>
                <w:sz w:val="28"/>
              </w:rPr>
              <w:t xml:space="preserve"> определения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членах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Обособление</w:t>
            </w:r>
          </w:p>
        </w:tc>
      </w:tr>
      <w:tr w:rsidR="00B04246">
        <w:trPr>
          <w:trHeight w:val="96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Виды обособленных членов предложения (обособленные определения, обособленные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приложения,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обособленные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обстоятельства,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обособленные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дополнения)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Уточняющие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пояснительные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присоединительные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конструкции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Обращение.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обращения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Распространенное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нераспространённое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обращение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0" w:right="12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значению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значением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различной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уверенности,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сообщения, порядка мыслей и их связи, способа оформления мыслей)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0" w:right="12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4.25.11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Омонимия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словосочетаний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2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4.25.12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Вставные</w:t>
            </w:r>
            <w:r>
              <w:rPr>
                <w:spacing w:val="-2"/>
                <w:sz w:val="28"/>
              </w:rPr>
              <w:t xml:space="preserve"> конструкции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321"/>
              <w:rPr>
                <w:sz w:val="28"/>
              </w:rPr>
            </w:pPr>
            <w:r>
              <w:rPr>
                <w:spacing w:val="-4"/>
                <w:sz w:val="28"/>
              </w:rPr>
              <w:t>4.26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Сложное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предложение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сложносочинённом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строении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частей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сложносочинённого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сложноподчинённом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придаточная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Союзы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союзные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96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смысловых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придаточной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структуре, синтаксическим средствам связи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Сложноподчинённые предложения с несколькими придаточными. Однородное,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неоднородное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последовательное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подчинение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придаточных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частей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предложении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Смысловые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бессоюзного</w:t>
            </w:r>
            <w:r>
              <w:rPr>
                <w:spacing w:val="-2"/>
                <w:sz w:val="28"/>
              </w:rPr>
              <w:t xml:space="preserve"> сложного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2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4.26.10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связи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321"/>
              <w:rPr>
                <w:sz w:val="28"/>
              </w:rPr>
            </w:pPr>
            <w:r>
              <w:rPr>
                <w:spacing w:val="-4"/>
                <w:sz w:val="28"/>
              </w:rPr>
              <w:t>4.27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Цитирование.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4.27.1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Прямая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4.27.2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Цитирование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4.27.3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Диалог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321"/>
              <w:rPr>
                <w:sz w:val="28"/>
              </w:rPr>
            </w:pPr>
            <w:r>
              <w:rPr>
                <w:spacing w:val="-4"/>
                <w:sz w:val="28"/>
              </w:rPr>
              <w:t>4.28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Синтаксическая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синонимия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4.28.1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Грамматическая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словосочетаний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4.28.2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Синтаксическая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односоставных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двусоставных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4.28.3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Грамматическая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сложносочинённых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простых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27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323"/>
        </w:trPr>
        <w:tc>
          <w:tcPr>
            <w:tcW w:w="1133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членами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4.28.4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Грамматическая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сложноподчинённых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простых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членами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4.28.5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Грамматическая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синонимия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бессоюзных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союзных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2"/>
                <w:sz w:val="28"/>
              </w:rPr>
              <w:t xml:space="preserve"> предложений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4.28.6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Синонимия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2"/>
                <w:sz w:val="28"/>
              </w:rPr>
              <w:t xml:space="preserve"> речью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орфоэпические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литературного языка: свойства русского ударения; нормы произношения и нормы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частях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418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248" w:hanging="1"/>
              <w:rPr>
                <w:sz w:val="28"/>
              </w:rPr>
            </w:pPr>
            <w:r>
              <w:rPr>
                <w:sz w:val="28"/>
              </w:rPr>
              <w:t xml:space="preserve">Основные </w:t>
            </w:r>
            <w:r>
              <w:rPr>
                <w:sz w:val="28"/>
              </w:rPr>
              <w:t>лексические (речевые) нормы современного русского литературного языка: разные виды лексических словарей (толковый словарь,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антонимов,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омонимов,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паронимов)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 в овладении словарным богатством родного языка; употребление местоимений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</w:t>
            </w:r>
            <w:r>
              <w:rPr>
                <w:sz w:val="28"/>
              </w:rPr>
              <w:t>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стилистической</w:t>
            </w:r>
            <w:r>
              <w:rPr>
                <w:spacing w:val="-2"/>
                <w:sz w:val="28"/>
              </w:rPr>
              <w:t xml:space="preserve"> окраской</w:t>
            </w:r>
          </w:p>
        </w:tc>
      </w:tr>
      <w:tr w:rsidR="00B04246">
        <w:trPr>
          <w:trHeight w:val="1288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Основные грамматические (морфологические) нормы современного 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словоизменения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 речи; правильное образование форм имён числительных; нормы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степеней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наречий</w:t>
            </w:r>
          </w:p>
        </w:tc>
      </w:tr>
      <w:tr w:rsidR="00B04246">
        <w:trPr>
          <w:trHeight w:val="547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108" w:hanging="1"/>
              <w:rPr>
                <w:i/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(синтаксические)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>
              <w:rPr>
                <w:i/>
                <w:sz w:val="28"/>
              </w:rPr>
              <w:t xml:space="preserve">-ся; </w:t>
            </w:r>
            <w:r>
              <w:rPr>
                <w:sz w:val="28"/>
              </w:rPr>
              <w:t>согласование причастий в словосочетаниях типа "причастие + существительно</w:t>
            </w:r>
            <w:r>
              <w:rPr>
                <w:sz w:val="28"/>
              </w:rPr>
              <w:t>е"; правильное построение предложений с одиночными деепричастиями и деепричастными оборотами; нормы употребления имён существительных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местоимений с предлогами; правильное использование предлогов </w:t>
            </w:r>
            <w:r>
              <w:rPr>
                <w:i/>
                <w:sz w:val="28"/>
              </w:rPr>
              <w:t xml:space="preserve">-из-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- с-, -в-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-на-; </w:t>
            </w:r>
            <w:r>
              <w:rPr>
                <w:sz w:val="28"/>
              </w:rPr>
              <w:t>правильное образование предложно-п</w:t>
            </w:r>
            <w:r>
              <w:rPr>
                <w:sz w:val="28"/>
              </w:rPr>
              <w:t>адежных форм с предлогами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благодаря,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согласно,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вопреки,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наперерез;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</w:t>
            </w:r>
            <w:r>
              <w:rPr>
                <w:sz w:val="28"/>
              </w:rPr>
              <w:t xml:space="preserve">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>
              <w:rPr>
                <w:i/>
                <w:sz w:val="28"/>
              </w:rPr>
              <w:t>не только... но и,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i/>
                <w:sz w:val="28"/>
              </w:rPr>
              <w:t>как...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так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и;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предложениями, вставными конструкциями, об</w:t>
            </w:r>
            <w:r>
              <w:rPr>
                <w:sz w:val="28"/>
              </w:rPr>
              <w:t>ращениями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2255"/>
        </w:trPr>
        <w:tc>
          <w:tcPr>
            <w:tcW w:w="113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(распространёнными и нераспространёнными), междометиями; нормы построения сложносочинённого предложения; нормы построения сложноподчинённого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придаточного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определительного в сложноподчинённом предложении; </w:t>
            </w:r>
            <w:r>
              <w:rPr>
                <w:sz w:val="28"/>
              </w:rPr>
              <w:t>построение сложноподчинённого предложения с придаточным изъяснительным, присоединённым к главной</w:t>
            </w:r>
          </w:p>
          <w:p w:rsidR="00B04246" w:rsidRDefault="006C1734">
            <w:pPr>
              <w:pStyle w:val="TableParagraph"/>
              <w:spacing w:line="322" w:lineRule="exact"/>
              <w:ind w:right="248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чтобы,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 построения предложений с прямой и косвенной речью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Орфография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"орфограмма".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небуквенные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орфограммы</w:t>
            </w:r>
          </w:p>
        </w:tc>
      </w:tr>
      <w:tr w:rsidR="00B04246">
        <w:trPr>
          <w:trHeight w:val="289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207" w:hanging="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Правописание гласных и согласных в корне слова: правописание корней с безударными проверяемыми, непроверяемыми и чередующимися </w:t>
            </w:r>
            <w:r>
              <w:rPr>
                <w:i/>
                <w:sz w:val="28"/>
              </w:rPr>
              <w:t>(-лаг-//- лож-;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-раст-//-ращ-//-рос-;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-гар-//-гор-;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-зар-//-зор-;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-клан-//-клон-;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-скак-</w:t>
            </w:r>
            <w:r>
              <w:rPr>
                <w:i/>
                <w:spacing w:val="-5"/>
                <w:sz w:val="28"/>
              </w:rPr>
              <w:t>//-</w:t>
            </w:r>
          </w:p>
          <w:p w:rsidR="00B04246" w:rsidRDefault="006C1734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скоч-;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-бер-//-бир-;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-блест-//-блист-;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-дер-//-дир-;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-жег-//-жиг-;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-мер-</w:t>
            </w:r>
            <w:r>
              <w:rPr>
                <w:i/>
                <w:spacing w:val="-5"/>
                <w:sz w:val="28"/>
              </w:rPr>
              <w:t>//-</w:t>
            </w:r>
          </w:p>
          <w:p w:rsidR="00B04246" w:rsidRDefault="006C1734">
            <w:pPr>
              <w:pStyle w:val="TableParagraph"/>
              <w:spacing w:line="322" w:lineRule="exact"/>
              <w:ind w:right="248"/>
              <w:rPr>
                <w:sz w:val="28"/>
              </w:rPr>
            </w:pPr>
            <w:r>
              <w:rPr>
                <w:i/>
                <w:sz w:val="28"/>
              </w:rPr>
              <w:t xml:space="preserve">мир-; -пер-//-пир-; -стел-//-стил-; -тер-//-тир-; -кас-//-кос-) </w:t>
            </w:r>
            <w:r>
              <w:rPr>
                <w:sz w:val="28"/>
              </w:rPr>
              <w:t xml:space="preserve">гласными; правописание корней с проверяемыми, непроверяемыми, непроизносимыми согласными; правописание </w:t>
            </w:r>
            <w:r>
              <w:rPr>
                <w:i/>
                <w:sz w:val="28"/>
              </w:rPr>
              <w:t xml:space="preserve">ё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о </w:t>
            </w:r>
            <w:r>
              <w:rPr>
                <w:sz w:val="28"/>
              </w:rPr>
              <w:t>после шипящих</w:t>
            </w:r>
            <w:r>
              <w:rPr>
                <w:sz w:val="28"/>
              </w:rPr>
              <w:t xml:space="preserve"> в корне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ц;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двойных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согласных в именах числительных</w:t>
            </w:r>
          </w:p>
        </w:tc>
      </w:tr>
      <w:tr w:rsidR="00B04246">
        <w:trPr>
          <w:trHeight w:val="96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6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Правописание гласных и согласных в приставке слова: правописание неизменяемых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приставок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приставок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-з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(-с);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>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пре-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при-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ъ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ь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приставок</w:t>
            </w:r>
          </w:p>
        </w:tc>
      </w:tr>
      <w:tr w:rsidR="00B04246">
        <w:trPr>
          <w:trHeight w:val="354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1"/>
              <w:rPr>
                <w:i/>
                <w:sz w:val="28"/>
              </w:rPr>
            </w:pPr>
            <w:r>
              <w:rPr>
                <w:sz w:val="28"/>
              </w:rPr>
              <w:t xml:space="preserve">Правописание гласных и согласных в суффиксах слов разных частей речи: правописание </w:t>
            </w:r>
            <w:r>
              <w:rPr>
                <w:i/>
                <w:sz w:val="28"/>
              </w:rPr>
              <w:t xml:space="preserve">ы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и </w:t>
            </w:r>
            <w:r>
              <w:rPr>
                <w:sz w:val="28"/>
              </w:rPr>
              <w:t xml:space="preserve">после </w:t>
            </w:r>
            <w:r>
              <w:rPr>
                <w:i/>
                <w:sz w:val="28"/>
              </w:rPr>
              <w:t xml:space="preserve">ц; </w:t>
            </w:r>
            <w:r>
              <w:rPr>
                <w:sz w:val="28"/>
              </w:rPr>
              <w:t xml:space="preserve">правописание </w:t>
            </w:r>
            <w:r>
              <w:rPr>
                <w:i/>
                <w:sz w:val="28"/>
              </w:rPr>
              <w:t xml:space="preserve">о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е (ё) </w:t>
            </w:r>
            <w:r>
              <w:rPr>
                <w:sz w:val="28"/>
              </w:rPr>
              <w:t xml:space="preserve">после шипящих и </w:t>
            </w:r>
            <w:r>
              <w:rPr>
                <w:i/>
                <w:sz w:val="28"/>
              </w:rPr>
              <w:t xml:space="preserve">ц </w:t>
            </w:r>
            <w:r>
              <w:rPr>
                <w:sz w:val="28"/>
              </w:rPr>
              <w:t>в суффиксах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-чик-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-щик-;</w:t>
            </w:r>
          </w:p>
          <w:p w:rsidR="00B04246" w:rsidRDefault="006C1734">
            <w:pPr>
              <w:pStyle w:val="TableParagraph"/>
              <w:ind w:right="248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-ек-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-ик- (-чик-) </w:t>
            </w:r>
            <w:r>
              <w:rPr>
                <w:sz w:val="28"/>
              </w:rPr>
              <w:t xml:space="preserve">имён существительных; правописание </w:t>
            </w:r>
            <w:r>
              <w:rPr>
                <w:i/>
                <w:sz w:val="28"/>
              </w:rPr>
              <w:t xml:space="preserve">о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е </w:t>
            </w:r>
            <w:r>
              <w:rPr>
                <w:sz w:val="28"/>
              </w:rPr>
              <w:t xml:space="preserve">после шипящих и </w:t>
            </w:r>
            <w:r>
              <w:rPr>
                <w:i/>
                <w:sz w:val="28"/>
              </w:rPr>
              <w:t xml:space="preserve">ц </w:t>
            </w:r>
            <w:r>
              <w:rPr>
                <w:sz w:val="28"/>
              </w:rPr>
              <w:t xml:space="preserve">в суффиксах имён прилагательных; правописание суффиксов </w:t>
            </w:r>
            <w:r>
              <w:rPr>
                <w:i/>
                <w:sz w:val="28"/>
              </w:rPr>
              <w:t xml:space="preserve">-ова-, -ева-, -ыва-, -ива-; </w:t>
            </w:r>
            <w:r>
              <w:rPr>
                <w:sz w:val="28"/>
              </w:rPr>
              <w:t xml:space="preserve">правописание гласной перед суффиксом </w:t>
            </w:r>
            <w:r>
              <w:rPr>
                <w:i/>
                <w:sz w:val="28"/>
              </w:rPr>
              <w:t xml:space="preserve">-л- </w:t>
            </w:r>
            <w:r>
              <w:rPr>
                <w:sz w:val="28"/>
              </w:rPr>
              <w:t xml:space="preserve">в формах прошедшего времени глагола; правописание суффиксов </w:t>
            </w:r>
            <w:r>
              <w:rPr>
                <w:i/>
                <w:sz w:val="28"/>
              </w:rPr>
              <w:t xml:space="preserve">-к-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-ск- </w:t>
            </w:r>
            <w:r>
              <w:rPr>
                <w:sz w:val="28"/>
              </w:rPr>
              <w:t>имён прилагательных; правописание гласных в суффиксах причастий; правописание гласных в суффиксах деепричастий; 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приставками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из-,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до-,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с-,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в-,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z w:val="28"/>
              </w:rPr>
              <w:t>-,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i/>
                <w:sz w:val="28"/>
              </w:rPr>
              <w:t>за-;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-о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шипящих</w:t>
            </w:r>
          </w:p>
        </w:tc>
      </w:tr>
      <w:tr w:rsidR="00B04246">
        <w:trPr>
          <w:trHeight w:val="257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108" w:hanging="1"/>
              <w:jc w:val="both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речи: правописание безударных окончаний имён существительных; правописание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(ё)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ц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имён </w:t>
            </w:r>
            <w:r>
              <w:rPr>
                <w:sz w:val="28"/>
              </w:rPr>
              <w:t>существительных; правописание безударных окончаний имён прилагательных;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окончаниях имён прилагательных; правописание безударных личных окончаний глагола;</w:t>
            </w:r>
            <w:r>
              <w:rPr>
                <w:spacing w:val="7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правописания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числительных;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правописание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падежны</w:t>
            </w:r>
            <w:r>
              <w:rPr>
                <w:sz w:val="28"/>
              </w:rPr>
              <w:t>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причастий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Слитное,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речи:</w:t>
            </w:r>
          </w:p>
          <w:p w:rsidR="00B04246" w:rsidRDefault="006C1734">
            <w:pPr>
              <w:pStyle w:val="TableParagraph"/>
              <w:tabs>
                <w:tab w:val="left" w:pos="1260"/>
                <w:tab w:val="left" w:pos="2669"/>
                <w:tab w:val="left" w:pos="3151"/>
                <w:tab w:val="left" w:pos="4748"/>
                <w:tab w:val="left" w:pos="8141"/>
              </w:tabs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нормы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слитного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дефисного</w:t>
            </w:r>
            <w:r>
              <w:rPr>
                <w:sz w:val="28"/>
              </w:rPr>
              <w:tab/>
              <w:t>написания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пол-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полу-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словами;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1933"/>
        </w:trPr>
        <w:tc>
          <w:tcPr>
            <w:tcW w:w="113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правописание сложных имён прилагательных; слитное, раздельное, дефисное написание </w:t>
            </w:r>
            <w:r>
              <w:rPr>
                <w:sz w:val="28"/>
              </w:rPr>
              <w:t>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бы,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i/>
                <w:sz w:val="28"/>
              </w:rPr>
              <w:t>ли,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i/>
                <w:sz w:val="28"/>
              </w:rPr>
              <w:t>же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словами;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написание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частиц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-то,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-таки,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ка</w:t>
            </w:r>
          </w:p>
        </w:tc>
      </w:tr>
      <w:tr w:rsidR="00B04246">
        <w:trPr>
          <w:trHeight w:val="225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108" w:hanging="1"/>
              <w:jc w:val="both"/>
              <w:rPr>
                <w:sz w:val="28"/>
              </w:rPr>
            </w:pPr>
            <w:r>
              <w:rPr>
                <w:sz w:val="28"/>
              </w:rPr>
              <w:t>Написание не (ни) со словами разных частей речи: слитное и раздельное 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именами существительными; слитное и раздельное написание не с именами прилагательными; слитное и раздельное 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 глаголами; правописание </w:t>
            </w:r>
            <w:r>
              <w:rPr>
                <w:sz w:val="28"/>
              </w:rPr>
              <w:t>местоимений с не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ни;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слитное и раздельное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причастиями;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слитное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раздельное 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 </w:t>
            </w:r>
            <w:r>
              <w:rPr>
                <w:sz w:val="28"/>
              </w:rPr>
              <w:t>деепричастиями;</w:t>
            </w:r>
            <w:r>
              <w:rPr>
                <w:spacing w:val="36"/>
                <w:sz w:val="28"/>
              </w:rPr>
              <w:t xml:space="preserve">  </w:t>
            </w:r>
            <w:r>
              <w:rPr>
                <w:sz w:val="28"/>
              </w:rPr>
              <w:t>слитное</w:t>
            </w:r>
            <w:r>
              <w:rPr>
                <w:spacing w:val="34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z w:val="28"/>
              </w:rPr>
              <w:t>раздельное</w:t>
            </w:r>
            <w:r>
              <w:rPr>
                <w:spacing w:val="34"/>
                <w:sz w:val="28"/>
              </w:rPr>
              <w:t xml:space="preserve">  </w:t>
            </w:r>
            <w:r>
              <w:rPr>
                <w:sz w:val="28"/>
              </w:rPr>
              <w:t xml:space="preserve">написание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наречиями;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ни</w:t>
            </w:r>
          </w:p>
        </w:tc>
      </w:tr>
      <w:tr w:rsidR="00B04246">
        <w:trPr>
          <w:trHeight w:val="1288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i/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i/>
                <w:sz w:val="28"/>
              </w:rPr>
              <w:t xml:space="preserve">н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нн </w:t>
            </w:r>
            <w:r>
              <w:rPr>
                <w:sz w:val="28"/>
              </w:rPr>
              <w:t xml:space="preserve">в словах разных частей речи: правописание </w:t>
            </w:r>
            <w:r>
              <w:rPr>
                <w:i/>
                <w:sz w:val="28"/>
              </w:rPr>
              <w:t xml:space="preserve">н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нн </w:t>
            </w:r>
            <w:r>
              <w:rPr>
                <w:sz w:val="28"/>
              </w:rPr>
              <w:t xml:space="preserve">в именах прилагательных; правописание </w:t>
            </w:r>
            <w:r>
              <w:rPr>
                <w:i/>
                <w:sz w:val="28"/>
              </w:rPr>
              <w:t xml:space="preserve">н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 xml:space="preserve">нн </w:t>
            </w:r>
            <w:r>
              <w:rPr>
                <w:sz w:val="28"/>
              </w:rPr>
              <w:t>в суффиксах причастий и отглагольных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прилагательных;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наречиях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-о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(-</w:t>
            </w:r>
            <w:r>
              <w:rPr>
                <w:i/>
                <w:spacing w:val="-5"/>
                <w:sz w:val="28"/>
              </w:rPr>
              <w:t>е)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существительных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сложносокращённых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Пунктуация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препинания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Тире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подлежащим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сказуемым</w:t>
            </w:r>
          </w:p>
        </w:tc>
      </w:tr>
      <w:tr w:rsidR="00B04246">
        <w:trPr>
          <w:trHeight w:val="320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неполном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предложении</w:t>
            </w:r>
          </w:p>
        </w:tc>
      </w:tr>
      <w:tr w:rsidR="00B04246">
        <w:trPr>
          <w:trHeight w:val="1609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248" w:hanging="1"/>
              <w:rPr>
                <w:sz w:val="28"/>
              </w:rPr>
            </w:pPr>
            <w:r>
              <w:rPr>
                <w:sz w:val="28"/>
              </w:rPr>
              <w:t>Знаки препинания в предложении с однородными членами. Пунктуационное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осложнённых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однородными членами, связанными бессоюзной связью, одиночным</w:t>
            </w:r>
          </w:p>
          <w:p w:rsidR="00B04246" w:rsidRDefault="006C1734">
            <w:pPr>
              <w:pStyle w:val="TableParagraph"/>
              <w:spacing w:line="322" w:lineRule="exact"/>
              <w:ind w:right="619"/>
              <w:rPr>
                <w:i/>
                <w:sz w:val="28"/>
              </w:rPr>
            </w:pPr>
            <w:r>
              <w:rPr>
                <w:sz w:val="28"/>
              </w:rPr>
              <w:t>союзом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а,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однако,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зато,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и),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(в значении </w:t>
            </w:r>
            <w:r>
              <w:rPr>
                <w:i/>
                <w:sz w:val="28"/>
              </w:rPr>
              <w:t>но)</w:t>
            </w:r>
          </w:p>
        </w:tc>
      </w:tr>
      <w:tr w:rsidR="00B04246">
        <w:trPr>
          <w:trHeight w:val="1288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1"/>
              <w:rPr>
                <w:i/>
                <w:sz w:val="28"/>
              </w:rPr>
            </w:pPr>
            <w:r>
              <w:rPr>
                <w:sz w:val="28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попарно,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повторяющихся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(и...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или...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или,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либо...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либо,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ни...ни,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то...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то)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обобщающим словом. Нормы постановки знаков препинания в предложениях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обобщающими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членах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определениями.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препинания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причастным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оборотом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определениями.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обособления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несогласованных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определений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приложениями.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обособления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несогласованных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приложений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обстоятельствами.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97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645"/>
        </w:trPr>
        <w:tc>
          <w:tcPr>
            <w:tcW w:w="113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одиночным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деепричастием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деепричастным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оборотом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обособленными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обстоятельствами.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обособления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обстоятельств</w:t>
            </w:r>
          </w:p>
        </w:tc>
      </w:tr>
      <w:tr w:rsidR="00B04246">
        <w:trPr>
          <w:trHeight w:val="96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уточняющими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обособления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уточняющих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дополнений,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пояснительных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присоединительных конструкций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сравнительным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оборотом.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 постановки знаков препинания в предложениях со сравнительным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оборотом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Знаки препинания в предложении с вводными и вставными конструкциями.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вводными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конструкциями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обращениями.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постановки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обращениями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Знаки препинания в предложении с междометиями. Пунктуационное выделение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междометий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междометиями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7.17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сложносочинённом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Пунктуационное оформление сложных предложений, состоящих из частей, связанных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>союзами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но,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однако,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зато,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да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сложносочинённом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постановки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знаков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2"/>
                <w:sz w:val="28"/>
              </w:rPr>
              <w:t xml:space="preserve"> (обобщение)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7.19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сложноподчинённом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(общее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представление)</w:t>
            </w:r>
          </w:p>
        </w:tc>
      </w:tr>
      <w:tr w:rsidR="00B04246">
        <w:trPr>
          <w:trHeight w:val="64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7.20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сложноподчинённом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постановки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знаков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сложно-подчинённых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предложениях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7.21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бессоюзном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Пунктуационное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связанных бессоюзной связью</w:t>
            </w:r>
          </w:p>
        </w:tc>
      </w:tr>
      <w:tr w:rsidR="00B04246">
        <w:trPr>
          <w:trHeight w:val="2252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7.22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Знаки препинания в </w:t>
            </w:r>
            <w:r>
              <w:rPr>
                <w:sz w:val="28"/>
              </w:rPr>
              <w:t>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пояснения, дополнения. Двоеточие в бессоюзном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Бессоюзные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значением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противопоставления,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следствия,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сравнения. Тире в бессоюзном сложном предложении</w:t>
            </w:r>
          </w:p>
        </w:tc>
      </w:tr>
      <w:tr w:rsidR="00B04246">
        <w:trPr>
          <w:trHeight w:val="644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6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7.23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между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частями</w:t>
            </w:r>
          </w:p>
        </w:tc>
      </w:tr>
      <w:tr w:rsidR="00B04246">
        <w:trPr>
          <w:trHeight w:val="966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7.24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(прямая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речь, цитирование, диалог). Пунктуационное оформление предложений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прямой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Пунктуационное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письме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7.25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(прямая</w:t>
            </w:r>
            <w:r>
              <w:rPr>
                <w:spacing w:val="-2"/>
                <w:sz w:val="28"/>
              </w:rPr>
              <w:t xml:space="preserve"> речь,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цитирование,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диалог).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цитат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99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9331"/>
      </w:tblGrid>
      <w:tr w:rsidR="00B04246">
        <w:trPr>
          <w:trHeight w:val="645"/>
        </w:trPr>
        <w:tc>
          <w:tcPr>
            <w:tcW w:w="113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постановки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прямой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цитировании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7.26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3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Выразительность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1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8.1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фонетики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(звукопись)</w:t>
            </w:r>
          </w:p>
        </w:tc>
      </w:tr>
      <w:tr w:rsidR="00B04246">
        <w:trPr>
          <w:trHeight w:val="645"/>
        </w:trPr>
        <w:tc>
          <w:tcPr>
            <w:tcW w:w="11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8.2</w:t>
            </w:r>
          </w:p>
        </w:tc>
        <w:tc>
          <w:tcPr>
            <w:tcW w:w="93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фразеологии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(эпитеты,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метафоры,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олицетворения,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гиперболы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другие)</w:t>
            </w:r>
          </w:p>
        </w:tc>
      </w:tr>
    </w:tbl>
    <w:p w:rsidR="00B04246" w:rsidRDefault="00B04246">
      <w:pPr>
        <w:pStyle w:val="a3"/>
        <w:spacing w:before="6"/>
        <w:rPr>
          <w:b/>
        </w:rPr>
      </w:pPr>
    </w:p>
    <w:p w:rsidR="00B04246" w:rsidRDefault="006C1734">
      <w:pPr>
        <w:pStyle w:val="a3"/>
        <w:spacing w:before="1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:rsidR="00B04246" w:rsidRDefault="006C1734">
      <w:pPr>
        <w:pStyle w:val="1"/>
        <w:spacing w:line="242" w:lineRule="auto"/>
        <w:ind w:left="3119" w:hanging="2669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по литературе (9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0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637" w:right="150" w:firstLine="16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Обучающийся научится понимать духовно-нравственную и </w:t>
            </w:r>
            <w:r>
              <w:rPr>
                <w:sz w:val="28"/>
              </w:rPr>
              <w:t>культурно-эстетическую ценность литературы,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осознавать её роль в формировании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 Родине и её героической истории, укреплении единства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многонационального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hanging="1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специфические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</w:t>
            </w:r>
            <w:r>
              <w:rPr>
                <w:sz w:val="28"/>
              </w:rPr>
              <w:t>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словесного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искусства,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 текста научного, делового, публицистического</w:t>
            </w:r>
          </w:p>
        </w:tc>
      </w:tr>
      <w:tr w:rsidR="00B04246">
        <w:trPr>
          <w:trHeight w:val="289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эстетического анализа произведений художественной литературы (от </w:t>
            </w:r>
            <w:r>
              <w:rPr>
                <w:sz w:val="28"/>
              </w:rPr>
              <w:t>древнерусской до современной), анализировать литературные произведения разных жанров,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</w:t>
            </w:r>
            <w:r>
              <w:rPr>
                <w:sz w:val="28"/>
              </w:rPr>
              <w:t>жённой в литературных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неоднозначности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 художественных смыслов</w:t>
            </w:r>
          </w:p>
        </w:tc>
      </w:tr>
      <w:tr w:rsidR="00B04246">
        <w:trPr>
          <w:trHeight w:val="41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анализировать произведение в единстве формы и содержания, 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проблематику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родовую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жанровую принадлежность; </w:t>
            </w:r>
            <w:r>
              <w:rPr>
                <w:sz w:val="28"/>
              </w:rPr>
              <w:t>выявлять позицию героя, повествователя, рассказчика и авторскую позицию, учитывая художественные особенности произведения и отражённые в нём реалии, характеризовать героев-персонажей, давать их сравнительные характеристики, оценивать систему образов; выявл</w:t>
            </w:r>
            <w:r>
              <w:rPr>
                <w:sz w:val="28"/>
              </w:rPr>
              <w:t>ять особенности композиции и основной конфликт произведения,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произведения, объяснять своё понимание</w:t>
            </w:r>
            <w:r>
              <w:rPr>
                <w:sz w:val="28"/>
              </w:rPr>
              <w:t xml:space="preserve"> нравственно-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философской,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социально-исторической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эстетической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93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проблематики произведений (с учётом литературного развития обучающихся), выявлять языковые особенности художественного произведения, поэтической и прозаической речи, находит</w:t>
            </w:r>
            <w:r>
              <w:rPr>
                <w:sz w:val="28"/>
              </w:rPr>
              <w:t>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изобразительно-выразительные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 творческой манеры писателя, определять их художественные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стиля</w:t>
            </w:r>
          </w:p>
        </w:tc>
      </w:tr>
      <w:tr w:rsidR="00B04246">
        <w:trPr>
          <w:trHeight w:val="837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41"/>
              <w:rPr>
                <w:sz w:val="28"/>
              </w:rPr>
            </w:pPr>
            <w:r>
              <w:rPr>
                <w:sz w:val="28"/>
              </w:rPr>
              <w:t xml:space="preserve">владеть сущностью и пониманием смысловых функций теоретико- литературных </w:t>
            </w:r>
            <w:r>
              <w:rPr>
                <w:sz w:val="28"/>
              </w:rPr>
              <w:t>понятий и самостоятельно использовать их в процессе анализа и интерпретации произведений, оформления собственных оценок и наблюдений (художественная литература и устное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поэзия;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образ, факт, вымысел; литературные </w:t>
            </w:r>
            <w:r>
              <w:rPr>
                <w:sz w:val="28"/>
              </w:rPr>
              <w:t xml:space="preserve">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баллада); форма </w:t>
            </w:r>
            <w:r>
              <w:rPr>
                <w:sz w:val="28"/>
              </w:rPr>
              <w:t>и содержание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литературного произведения; тема, идея, проблематика, пафос (героический, патриотический, гражданский и другие); сюжет, композиция, эпиграф; стадии развития действия: экспозиция, завязка, развитие действия (кульминация, развязка, эпилог, автор</w:t>
            </w:r>
            <w:r>
              <w:rPr>
                <w:sz w:val="28"/>
              </w:rPr>
              <w:t>ское (лирическое) отступление); конфликт, система образов,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</w:t>
            </w:r>
            <w:r>
              <w:rPr>
                <w:sz w:val="28"/>
              </w:rPr>
              <w:t>л, подтекст, психологизм; реплика;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</w:t>
            </w:r>
            <w:r>
              <w:rPr>
                <w:sz w:val="28"/>
              </w:rPr>
              <w:t>е; инверсия, анафора, повтор; художественное время и пространство; звукопись (аллитерация, ассонанс); стиль; стихотворный метр (хорей, ямб, дактиль,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амфибрахий,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анапест),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строфа;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афоризм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 xml:space="preserve">рассматривать изученные и самостоятельно </w:t>
            </w:r>
            <w:r>
              <w:rPr>
                <w:sz w:val="28"/>
              </w:rPr>
              <w:t>прочитанные произведения в рамках историко-литературного процесса (определять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 к историческому времени, определённому литературному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направлению)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важнейшими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биографии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писателей (в том числе А.С.Грибоедова, А.С.Пушкина, М.Ю.Лермонтова, Н.В.Гоголя) и особенностями исторической эпохи, авторского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мировоззрения,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проблематики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обнаруживать связи между </w:t>
            </w:r>
            <w:r>
              <w:rPr>
                <w:sz w:val="28"/>
              </w:rPr>
              <w:t>ними; определять родо-жанровую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специфику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132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сопоставлять произведения, их фрагменты (с учётом внутритекстовых и межтекстовых связей), образы персонажей, литературные </w:t>
            </w:r>
            <w:r>
              <w:rPr>
                <w:sz w:val="28"/>
              </w:rPr>
              <w:t>явления и факты, сюжеты разных литературных произведений,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эпизоды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 xml:space="preserve">сопоставлять изученные и самостоятельно прочитанные произведения художественной литературы с произведениями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(изобразительное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балет,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фотоискусство,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компьютерная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графика)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прозу,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менее 12 поэтических произведений, не выученных ранее), передавая личное </w:t>
            </w:r>
            <w:r>
              <w:rPr>
                <w:sz w:val="28"/>
              </w:rPr>
              <w:t>отношение к произведению (с учётом литературного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развития,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обучающихся)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пересказывать изученное и самостоятельно прочитанное произведение, используя различные виды устных и письменных пересказов; обстоятельно отвечать на вопр</w:t>
            </w:r>
            <w:r>
              <w:rPr>
                <w:sz w:val="28"/>
              </w:rPr>
              <w:t>осы по прочитанному произведению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тексту;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сюжет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</w:t>
            </w:r>
            <w:r>
              <w:rPr>
                <w:sz w:val="28"/>
              </w:rPr>
              <w:t xml:space="preserve"> мнениями участников дискуссии, 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аргументированную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отстаивать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точку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аргументы</w:t>
            </w:r>
          </w:p>
        </w:tc>
      </w:tr>
      <w:tr w:rsidR="00B04246">
        <w:trPr>
          <w:trHeight w:val="354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515" w:hanging="1"/>
              <w:rPr>
                <w:sz w:val="28"/>
              </w:rPr>
            </w:pPr>
            <w:r>
              <w:rPr>
                <w:sz w:val="28"/>
              </w:rPr>
              <w:t>создавать устные и письменные высказывания разных жанров (объёмом не менее 250 слов), писать сочинение-рассужде</w:t>
            </w:r>
            <w:r>
              <w:rPr>
                <w:sz w:val="28"/>
              </w:rPr>
              <w:t>ние по заданной теме с использованием прочитанных произведений, представлять развёрнутый устный или письменный ответ на проблемный вопрос, исправлять и редактировать собственные и чужие письменные тексты, собирать материал и обрабатывать информацию, необхо</w:t>
            </w:r>
            <w:r>
              <w:rPr>
                <w:sz w:val="28"/>
              </w:rPr>
              <w:t>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публицистическую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виды </w:t>
            </w:r>
            <w:r>
              <w:rPr>
                <w:spacing w:val="-2"/>
                <w:sz w:val="28"/>
              </w:rPr>
              <w:t>цитирования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самостоятельно </w:t>
            </w:r>
            <w:r>
              <w:rPr>
                <w:sz w:val="28"/>
              </w:rPr>
              <w:t>интерпретировать и оценивать текстуально изученные и самостоятельно прочитанные художественные 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древнерусской,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зарубежной литературы и современных авторов с использованием методов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смыслового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-2"/>
                <w:sz w:val="28"/>
              </w:rPr>
              <w:t xml:space="preserve"> анализа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17" w:hanging="1"/>
              <w:rPr>
                <w:sz w:val="28"/>
              </w:rPr>
            </w:pPr>
            <w:r>
              <w:rPr>
                <w:sz w:val="28"/>
              </w:rPr>
              <w:t>понимать важность вдумчивого чтения и изучения произведений фольклора и художественной литературы как способа познания 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действительности,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эстетических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впечатлений,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78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самостоятельно планировать своё чтение, обогащать свой литературный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кругозор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обучающихся, а также проверенных Интернет-ресурсов, в том числе за счёт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литературы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участвовать в коллек</w:t>
            </w:r>
            <w:r>
              <w:rPr>
                <w:sz w:val="28"/>
              </w:rPr>
              <w:t>тивной и индивидуальной учебно- исследовательской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публично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презентовать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</w:t>
            </w:r>
          </w:p>
        </w:tc>
      </w:tr>
      <w:tr w:rsidR="00B04246">
        <w:trPr>
          <w:trHeight w:val="257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самостоятельно пользоваться энциклопедиями, словарями и справочной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информационно-справочными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системами, в том </w:t>
            </w:r>
            <w:r>
              <w:rPr>
                <w:sz w:val="28"/>
              </w:rPr>
              <w:t>числе в электронной форме, пользоваться каталогами библиотек, библиографическими указателями, системой поиска в Интернете, работать с электронными библиотеками и другими справочными материалами, в том числе из числа верифицированных электронных ресурсов, в</w:t>
            </w:r>
            <w:r>
              <w:rPr>
                <w:sz w:val="28"/>
              </w:rPr>
              <w:t>ключённых в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перечень</w:t>
            </w:r>
          </w:p>
        </w:tc>
      </w:tr>
    </w:tbl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9014" w:right="23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9545"/>
      </w:tblGrid>
      <w:tr w:rsidR="00B04246">
        <w:trPr>
          <w:trHeight w:val="323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Древнерусская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</w:tr>
      <w:tr w:rsidR="00B04246">
        <w:trPr>
          <w:trHeight w:val="323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"Слово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Игореве"</w:t>
            </w:r>
          </w:p>
        </w:tc>
      </w:tr>
      <w:tr w:rsidR="00B04246">
        <w:trPr>
          <w:trHeight w:val="320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966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 xml:space="preserve">М.В.Ломоносов. "Ода на день восшествия на </w:t>
            </w:r>
            <w:r>
              <w:rPr>
                <w:sz w:val="28"/>
              </w:rPr>
              <w:t>Всероссийский престол Ея Величества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Государыни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Императрицы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Елисаветы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Петровны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1747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642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Г.Р.Державин.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"Властителям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судиям",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"Памятник"</w:t>
            </w:r>
          </w:p>
        </w:tc>
      </w:tr>
      <w:tr w:rsidR="00B04246">
        <w:trPr>
          <w:trHeight w:val="323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Н.М.Карамзин.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"Бедная</w:t>
            </w:r>
            <w:r>
              <w:rPr>
                <w:spacing w:val="-4"/>
                <w:sz w:val="28"/>
              </w:rPr>
              <w:t xml:space="preserve"> Лиза"</w:t>
            </w:r>
          </w:p>
        </w:tc>
      </w:tr>
      <w:tr w:rsidR="00B04246">
        <w:trPr>
          <w:trHeight w:val="320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  <w:tr w:rsidR="00B04246">
        <w:trPr>
          <w:trHeight w:val="645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В.А.Жуковский.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Баллады,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"Светлана",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"Невыразимое",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"Море"</w:t>
            </w:r>
          </w:p>
        </w:tc>
      </w:tr>
      <w:tr w:rsidR="00B04246">
        <w:trPr>
          <w:trHeight w:val="320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А.С.Грибоедов.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"Горе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ума"</w:t>
            </w:r>
          </w:p>
        </w:tc>
      </w:tr>
      <w:tr w:rsidR="00B04246">
        <w:trPr>
          <w:trHeight w:val="645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пушкинской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К.Н.Батюшков,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А.А.Дельвиг,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Н.М.Языков,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Е.А.Баратынский</w:t>
            </w:r>
          </w:p>
        </w:tc>
      </w:tr>
      <w:tr w:rsidR="00B04246">
        <w:trPr>
          <w:trHeight w:val="2574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ind w:left="129" w:right="165" w:firstLine="1"/>
              <w:rPr>
                <w:sz w:val="28"/>
              </w:rPr>
            </w:pPr>
            <w:r>
              <w:rPr>
                <w:sz w:val="28"/>
              </w:rPr>
              <w:t>А.С.Пушкин. Стихотворения (не менее пяти по выбору). Например, "Бесы", "Брожу ли я вдоль улиц шумных...", "...Вновь я посетил...", "Из Пиндемонти", "К морю", "К***" ("Я помню чудное мгно</w:t>
            </w:r>
            <w:r>
              <w:rPr>
                <w:sz w:val="28"/>
              </w:rPr>
              <w:t>венье..."), "Мадонна", "Осень" (отрывок), "Отцы-пустынники и жёны непорочны...", "Пора,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пора!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просит...",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"Поэт",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"Пророк",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"Свободы сеятель пустынный...", "Элегия" ("Безумных лет угасшее веселье..."), "Я вас любил: любовь ещё, быть </w:t>
            </w:r>
            <w:r>
              <w:rPr>
                <w:sz w:val="28"/>
              </w:rPr>
              <w:t>может...", "Я памятник себе воздвиг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нерукотворный..."</w:t>
            </w:r>
          </w:p>
        </w:tc>
      </w:tr>
      <w:tr w:rsidR="00B04246">
        <w:trPr>
          <w:trHeight w:val="320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А.С.Пушкин.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"Медный</w:t>
            </w:r>
            <w:r>
              <w:rPr>
                <w:spacing w:val="-2"/>
                <w:sz w:val="28"/>
              </w:rPr>
              <w:t xml:space="preserve"> всадник"</w:t>
            </w:r>
          </w:p>
        </w:tc>
      </w:tr>
      <w:tr w:rsidR="00B04246">
        <w:trPr>
          <w:trHeight w:val="323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А.С.Пушкин.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"Евгений</w:t>
            </w:r>
            <w:r>
              <w:rPr>
                <w:spacing w:val="-2"/>
                <w:sz w:val="28"/>
              </w:rPr>
              <w:t xml:space="preserve"> Онегин"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9545"/>
      </w:tblGrid>
      <w:tr w:rsidR="00B04246">
        <w:trPr>
          <w:trHeight w:val="2255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3.7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 xml:space="preserve">М.Ю.Лермонтов. Стихотворения (не менее пяти по выбору). Например, "Выхожу один я на </w:t>
            </w:r>
            <w:r>
              <w:rPr>
                <w:sz w:val="28"/>
              </w:rPr>
              <w:t>дорогу...", "Дума", "И скучно и грустно", "Как часто, пёстрою толпою окружён...", "Молитва" ("Я, Матерь Божия, ныне с молитвою..."), "Нет, не тебя так пылко я люблю...", "Нет, я не Байрон, я другой...",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"Поэт"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("Отделкой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блистает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кинжал..."),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z w:val="28"/>
              </w:rPr>
              <w:t>Пророк",</w:t>
            </w:r>
          </w:p>
          <w:p w:rsidR="00B04246" w:rsidRDefault="006C1734">
            <w:pPr>
              <w:pStyle w:val="TableParagraph"/>
              <w:spacing w:line="322" w:lineRule="exact"/>
              <w:ind w:left="129" w:right="165"/>
              <w:rPr>
                <w:sz w:val="28"/>
              </w:rPr>
            </w:pPr>
            <w:r>
              <w:rPr>
                <w:sz w:val="28"/>
              </w:rPr>
              <w:t>"Родина",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"Смерть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"Сон"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("В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полдневный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долине Дагестана..."), "Я жить хочу, хочу печали..."</w:t>
            </w:r>
          </w:p>
        </w:tc>
      </w:tr>
      <w:tr w:rsidR="00B04246">
        <w:trPr>
          <w:trHeight w:val="321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М.Ю.Лермонтов.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"Герой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времени"</w:t>
            </w:r>
          </w:p>
        </w:tc>
      </w:tr>
      <w:tr w:rsidR="00B04246">
        <w:trPr>
          <w:trHeight w:val="323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Н.В.Гоголь.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"Мёртвые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души"</w:t>
            </w:r>
          </w:p>
        </w:tc>
      </w:tr>
      <w:tr w:rsidR="00B04246">
        <w:trPr>
          <w:trHeight w:val="321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</w:tr>
      <w:tr w:rsidR="00B04246">
        <w:trPr>
          <w:trHeight w:val="645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Данте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Алигьери.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z w:val="28"/>
              </w:rPr>
              <w:t>Божественная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комедия"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321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У.Шекспир.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"Гамлет"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320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И.Гёте.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"Фауст"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966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ind w:left="129" w:right="165" w:firstLine="1"/>
              <w:rPr>
                <w:sz w:val="28"/>
              </w:rPr>
            </w:pPr>
            <w:r>
              <w:rPr>
                <w:sz w:val="28"/>
              </w:rPr>
              <w:t>Дж.Г.Байрон.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"Душа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моя мрачна. Скорей, певец, скорей!..", "Прощание Наполеона". Поэма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"Паломничество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Чайльд-Гарольда"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645"/>
        </w:trPr>
        <w:tc>
          <w:tcPr>
            <w:tcW w:w="919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9545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выбору).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Э.Т.А.Гофмана,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В.Гюго,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В.Скотта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spacing w:before="1"/>
        <w:ind w:left="9014" w:right="23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6</w:t>
      </w:r>
    </w:p>
    <w:p w:rsidR="00B04246" w:rsidRDefault="006C1734">
      <w:pPr>
        <w:pStyle w:val="1"/>
        <w:spacing w:after="4"/>
        <w:ind w:left="393" w:right="390"/>
        <w:jc w:val="center"/>
      </w:pPr>
      <w:r>
        <w:t>Теоретико-литературные</w:t>
      </w:r>
      <w:r>
        <w:rPr>
          <w:spacing w:val="-6"/>
        </w:rPr>
        <w:t xml:space="preserve"> </w:t>
      </w:r>
      <w:r>
        <w:t>понятия,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для анализа, интерпретации произведений и оформления обучающимися 5-9 классов собственных оценок и наблюдений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9177"/>
      </w:tblGrid>
      <w:tr w:rsidR="00B04246">
        <w:trPr>
          <w:trHeight w:val="320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Номер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Понятия</w:t>
            </w:r>
          </w:p>
        </w:tc>
      </w:tr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творчество</w:t>
            </w:r>
          </w:p>
        </w:tc>
      </w:tr>
      <w:tr w:rsidR="00B04246">
        <w:trPr>
          <w:trHeight w:val="320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поэзия;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проза</w:t>
            </w:r>
          </w:p>
        </w:tc>
      </w:tr>
      <w:tr w:rsidR="00B04246">
        <w:trPr>
          <w:trHeight w:val="321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 xml:space="preserve">факт и </w:t>
            </w:r>
            <w:r>
              <w:rPr>
                <w:spacing w:val="-2"/>
                <w:sz w:val="28"/>
              </w:rPr>
              <w:t>вымысел</w:t>
            </w:r>
          </w:p>
        </w:tc>
      </w:tr>
      <w:tr w:rsidR="00B04246">
        <w:trPr>
          <w:trHeight w:val="645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(классицизм,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сентиментализм,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романтизм,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реализм)</w:t>
            </w:r>
          </w:p>
        </w:tc>
      </w:tr>
      <w:tr w:rsidR="00B04246">
        <w:trPr>
          <w:trHeight w:val="320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(лирика,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драма)</w:t>
            </w:r>
          </w:p>
        </w:tc>
      </w:tr>
      <w:tr w:rsidR="00B04246">
        <w:trPr>
          <w:trHeight w:val="966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(рассказ,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притча,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комедия,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драма,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трагедия,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басня,</w:t>
            </w:r>
          </w:p>
          <w:p w:rsidR="00B04246" w:rsidRDefault="006C1734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песня,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элегия,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отрывок,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сонет,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эпиграмма,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лироэпические (поэма, баллада)</w:t>
            </w:r>
          </w:p>
        </w:tc>
      </w:tr>
      <w:tr w:rsidR="00B04246">
        <w:trPr>
          <w:trHeight w:val="320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</w:t>
            </w:r>
          </w:p>
        </w:tc>
      </w:tr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тема,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пафос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(героический,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трагический,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комический)</w:t>
            </w:r>
          </w:p>
        </w:tc>
      </w:tr>
      <w:tr w:rsidR="00B04246">
        <w:trPr>
          <w:trHeight w:val="966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 xml:space="preserve">сюжет, композиция, эпиграф, стадии развития действия </w:t>
            </w:r>
            <w:r>
              <w:rPr>
                <w:sz w:val="28"/>
              </w:rPr>
              <w:t>(экспозиция, завязка,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кульминация,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развязка,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эпилог),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авторское</w:t>
            </w:r>
          </w:p>
          <w:p w:rsidR="00B04246" w:rsidRDefault="006C1734"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r>
              <w:rPr>
                <w:sz w:val="28"/>
              </w:rPr>
              <w:t>(лирическое)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отступление,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</w:t>
            </w:r>
          </w:p>
        </w:tc>
      </w:tr>
      <w:tr w:rsidR="00B04246">
        <w:trPr>
          <w:trHeight w:val="964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ind w:left="132" w:hanging="2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повествователь, рассказчик, литературный герой (персонаж), лирический герой,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лирический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персонаж</w:t>
            </w:r>
          </w:p>
        </w:tc>
      </w:tr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реплика,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монолог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7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9177"/>
      </w:tblGrid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12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Ремарка</w:t>
            </w:r>
          </w:p>
        </w:tc>
      </w:tr>
      <w:tr w:rsidR="00B04246">
        <w:trPr>
          <w:trHeight w:val="321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портрет,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пейзаж,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интерьер</w:t>
            </w:r>
          </w:p>
        </w:tc>
      </w:tr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подтекст</w:t>
            </w:r>
          </w:p>
        </w:tc>
      </w:tr>
      <w:tr w:rsidR="00B04246">
        <w:trPr>
          <w:trHeight w:val="321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Психологизм</w:t>
            </w:r>
          </w:p>
        </w:tc>
      </w:tr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сатира,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юмор,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ирония,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сарказм,</w:t>
            </w:r>
            <w:r>
              <w:rPr>
                <w:spacing w:val="-2"/>
                <w:sz w:val="28"/>
              </w:rPr>
              <w:t xml:space="preserve"> гротеск</w:t>
            </w:r>
          </w:p>
        </w:tc>
      </w:tr>
      <w:tr w:rsidR="00B04246">
        <w:trPr>
          <w:trHeight w:val="1285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ind w:left="132" w:hanging="2"/>
              <w:rPr>
                <w:sz w:val="28"/>
              </w:rPr>
            </w:pPr>
            <w:r>
              <w:rPr>
                <w:sz w:val="28"/>
              </w:rPr>
              <w:t xml:space="preserve">эпитет, </w:t>
            </w:r>
            <w:r>
              <w:rPr>
                <w:sz w:val="28"/>
              </w:rPr>
              <w:t>метафора, сравнение, олицетворение, гипербола; антитеза, аллегория,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риторический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риторическое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восклицание,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инверсия; повтор, анафора; умолчание, параллелизм, звукопись (аллитерация,</w:t>
            </w:r>
          </w:p>
          <w:p w:rsidR="00B04246" w:rsidRDefault="006C1734">
            <w:pPr>
              <w:pStyle w:val="TableParagraph"/>
              <w:spacing w:line="307" w:lineRule="exact"/>
              <w:ind w:left="132"/>
              <w:rPr>
                <w:sz w:val="28"/>
              </w:rPr>
            </w:pPr>
            <w:r>
              <w:rPr>
                <w:sz w:val="28"/>
              </w:rPr>
              <w:t>ассонанс),</w:t>
            </w:r>
            <w:r>
              <w:rPr>
                <w:spacing w:val="-2"/>
                <w:sz w:val="28"/>
              </w:rPr>
              <w:t xml:space="preserve"> афоризм</w:t>
            </w:r>
          </w:p>
        </w:tc>
      </w:tr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Стиль</w:t>
            </w:r>
          </w:p>
        </w:tc>
      </w:tr>
      <w:tr w:rsidR="00B04246">
        <w:trPr>
          <w:trHeight w:val="321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стихотворный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(хорей,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ямб,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дактиль,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амфибрахий,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анапест)</w:t>
            </w:r>
          </w:p>
        </w:tc>
      </w:tr>
      <w:tr w:rsidR="00B04246">
        <w:trPr>
          <w:trHeight w:val="323"/>
        </w:trPr>
        <w:tc>
          <w:tcPr>
            <w:tcW w:w="1286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917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ритм,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-2"/>
                <w:sz w:val="28"/>
              </w:rPr>
              <w:t xml:space="preserve"> строфа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7</w:t>
      </w:r>
    </w:p>
    <w:p w:rsidR="00B04246" w:rsidRDefault="006C1734">
      <w:pPr>
        <w:pStyle w:val="1"/>
        <w:spacing w:after="2"/>
        <w:ind w:left="911" w:hanging="178"/>
      </w:pPr>
      <w:r>
        <w:t>Проверяемые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основной образовательной программы основного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210" w:right="196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базового</w:t>
            </w:r>
          </w:p>
          <w:p w:rsidR="00B04246" w:rsidRDefault="006C1734">
            <w:pPr>
              <w:pStyle w:val="TableParagraph"/>
              <w:spacing w:line="322" w:lineRule="exact"/>
              <w:ind w:left="212" w:right="192"/>
              <w:jc w:val="center"/>
              <w:rPr>
                <w:sz w:val="28"/>
              </w:rPr>
            </w:pPr>
            <w:r>
              <w:rPr>
                <w:sz w:val="28"/>
              </w:rPr>
              <w:t>уровня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основного общего образования на основе ФГОС 2021 года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Понимание духовно-нравственной и культурной ценности литературы и её роли в формировании гражданственности и </w:t>
            </w:r>
            <w:r>
              <w:rPr>
                <w:sz w:val="28"/>
              </w:rPr>
              <w:t>патриотизма,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многонационального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Понимание специфики литературы как вида искусства, принципиальных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отличий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научного,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делового,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публицистического</w:t>
            </w:r>
          </w:p>
        </w:tc>
      </w:tr>
      <w:tr w:rsidR="00B04246">
        <w:trPr>
          <w:trHeight w:val="450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Овладение умениями </w:t>
            </w:r>
            <w:r>
              <w:rPr>
                <w:sz w:val="28"/>
              </w:rPr>
              <w:t>эстетического и смыслового анализа произведений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</w:t>
            </w:r>
            <w:r>
              <w:rPr>
                <w:sz w:val="28"/>
              </w:rPr>
              <w:t>едениях, с учётом неоднозначности заложенных в них художественных смыслов: умением анализировать произведение в единстве формы и содержания; определять тематику и проблематику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родовую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принадлежность произведения; выявлять позицию г</w:t>
            </w:r>
            <w:r>
              <w:rPr>
                <w:sz w:val="28"/>
              </w:rPr>
              <w:t>ероя, повествователя, рассказчика, авторскую позицию, учитывая художественные особенности произведения и воплощённые в нём реалии; характеризовать авторский пафос; выявлять особенности языка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прозаической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hanging="1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теоретико-литературными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оформления собственных оценок и наблюдений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историко-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225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литературного </w:t>
            </w:r>
            <w:r>
              <w:rPr>
                <w:sz w:val="28"/>
              </w:rPr>
              <w:t>процесса (определять и учитывать при анализе принадлежность произведения к историческому времени, определённому литературному направлению); выявление связи между важнейшими фактами биографии писателей (в том числе А.С.Грибоедова,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А.С.Пушкина,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М.Ю.Лермонтов</w:t>
            </w:r>
            <w:r>
              <w:rPr>
                <w:sz w:val="28"/>
              </w:rPr>
              <w:t>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Н.В.Гоголя)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эпохи,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мировоззрения, проблематики произведений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сопоставлять произведения, их фрагменты (с учётом внутритекстовых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межтекстовых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связей),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персонажей, литературные явления и факты, </w:t>
            </w:r>
            <w:r>
              <w:rPr>
                <w:sz w:val="28"/>
              </w:rPr>
              <w:t>сюжеты разных литературных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произведений,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эпизоды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прочитанные произведения художественной литературы с произведениями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(живопись,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кино)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Совершенствование умения выразительно (с учётом индивидуальных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обучающихся)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наизусть,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фрагментов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Овладение умением пересказывать прочитанное произведение, 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подробный,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сжатый,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выборочный,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пересказ, отвечать на вопросы по прочитанному произведению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тексту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Развитие умения участвовать в диалоге о прочитанном произведении, в дискуссии на литературные темы, соотносить собственную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дискуссии;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аргументированную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прочитанному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Совершенствование умения создавать устные и письменные высказывания разных жанров, писать сочинение-рассуждение по заданной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</w:t>
            </w:r>
            <w:r>
              <w:rPr>
                <w:sz w:val="28"/>
              </w:rPr>
              <w:t>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250 слов), аннотацию, отзыв, рецензию; применять различные виды цитирования; делать ссылки на источник информации;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тексты</w:t>
            </w:r>
          </w:p>
        </w:tc>
      </w:tr>
      <w:tr w:rsidR="00B04246">
        <w:trPr>
          <w:trHeight w:val="32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Овладение умениями самостоятельной интерпретации и оценки </w:t>
            </w:r>
            <w:r>
              <w:rPr>
                <w:sz w:val="28"/>
              </w:rPr>
              <w:t>текстуально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чтения, позволяющих воспринимать, понимать и интерпретировать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назначений в целях решения различных учебных задач и удовлетворения эмоциональных потребностей общения с книгой, адекватно воспринимать чтение слушателями, и методов эстетического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анализа)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том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информационно-справочные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форме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6C1734">
      <w:pPr>
        <w:pStyle w:val="a3"/>
        <w:spacing w:before="67"/>
        <w:ind w:left="9275"/>
      </w:pPr>
      <w:r>
        <w:lastRenderedPageBreak/>
        <w:t>Таблица</w:t>
      </w:r>
      <w:r>
        <w:rPr>
          <w:spacing w:val="-2"/>
        </w:rPr>
        <w:t xml:space="preserve"> </w:t>
      </w:r>
      <w:r>
        <w:rPr>
          <w:spacing w:val="-10"/>
        </w:rPr>
        <w:t>8</w:t>
      </w:r>
    </w:p>
    <w:p w:rsidR="00B04246" w:rsidRDefault="006C1734">
      <w:pPr>
        <w:pStyle w:val="1"/>
        <w:spacing w:before="7" w:after="2"/>
        <w:ind w:left="923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литературе</w:t>
      </w: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9000"/>
      </w:tblGrid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ind w:left="369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"Слово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Игореве"</w:t>
            </w:r>
          </w:p>
        </w:tc>
      </w:tr>
      <w:tr w:rsidR="00B04246">
        <w:trPr>
          <w:trHeight w:val="964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М.В.Ломоносов.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восшествия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государыни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Императрицы Елисаветы Петровны, 1747 года")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Д.И.Фонвизин.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"Недоросль"</w:t>
            </w:r>
          </w:p>
        </w:tc>
      </w:tr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Г.Р.Державин.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Н.М.Карамзин.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"Бедная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Лиза"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И.А.Крылов.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Басни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В.А.Жуковский.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Баллады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А.С.Грибоедов.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"Горе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ума"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А.С.Пушкин.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А.С.Пушкин.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"Евгений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Онегин"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А.С.Пушкин.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"Повести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Белкина"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("Станционный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смотритель")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А.С.Пушкин.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"Медный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всадник"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А.С.Пушкин.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"Капитанская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дочка"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М.Ю.Лермонтов.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645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М.Ю.Лермонтов.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"Песня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 царя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Васильевича,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молодого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опричника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удалого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купца</w:t>
            </w:r>
            <w:r>
              <w:rPr>
                <w:spacing w:val="-2"/>
                <w:sz w:val="28"/>
              </w:rPr>
              <w:t xml:space="preserve"> Калашникова"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М.Ю.Лермонтов.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"Мцыри"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М.Ю.Лермонтов.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"Герой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Н.В.Гоголь.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"Ревизор"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Н.В.Гоголь.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"Шинель"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Н.В.Гоголь.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"Мёртвые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души"</w:t>
            </w:r>
          </w:p>
        </w:tc>
      </w:tr>
      <w:tr w:rsidR="00B04246">
        <w:trPr>
          <w:trHeight w:val="642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пушкинской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эпохи: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Е.А.Баратынский,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К.Н.Батюшков,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А.А.Дельвиг,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Н.М.Языков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И.С.Тургенев.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(повесть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Н.С.Лесков.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(повесть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выбору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Ф.И.Тютчев.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А.А.Фет.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Н.А.Некрасов.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645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М.Е.Салтыков-Щедрин.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"Повесть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один мужик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двух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генералов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прокормил",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"Дикий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помещик",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"Премудрый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пискарь"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Ф.М.Достоевский.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(повесть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выбору</w:t>
            </w:r>
          </w:p>
        </w:tc>
      </w:tr>
      <w:tr w:rsidR="00B04246">
        <w:trPr>
          <w:trHeight w:val="645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Л.Н.Толстой.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(повесть</w:t>
            </w:r>
            <w:r>
              <w:rPr>
                <w:spacing w:val="-5"/>
                <w:sz w:val="28"/>
              </w:rPr>
              <w:t xml:space="preserve"> или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рассказ)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</w:t>
            </w:r>
          </w:p>
        </w:tc>
      </w:tr>
      <w:tr w:rsidR="00B04246">
        <w:trPr>
          <w:trHeight w:val="966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А.П.Чехов.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"Лошадиная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фамилия",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"Мальчики",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"Хирургия", "Смерть чиновника", "Хамелеон", "Тоска", "Толстый и тонкий",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"Злоумышленник"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А.К.Толстой.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И.А.Бунин.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pgSz w:w="11910" w:h="16840"/>
          <w:pgMar w:top="1040" w:right="283" w:bottom="1224" w:left="85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9000"/>
      </w:tblGrid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33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А.А.Блок.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В.В.Маяковский.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С.А.Есенин.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Н.С.Гумилёв.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М.И.Цветаева.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О.Э.Мандельштам.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39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Б.Л.Пастернак.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Стихотворения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А.И.Куприн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32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41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М.А.Шолохов.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"Судьба</w:t>
            </w:r>
            <w:r>
              <w:rPr>
                <w:spacing w:val="-2"/>
                <w:sz w:val="28"/>
              </w:rPr>
              <w:t xml:space="preserve"> человека"</w:t>
            </w:r>
          </w:p>
        </w:tc>
      </w:tr>
      <w:tr w:rsidR="00B04246">
        <w:trPr>
          <w:trHeight w:val="645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А.Т.Твардовский.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"Василий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Тёркин"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"Переправа",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"Гармонь",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"Два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солдата",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"Поединок"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другие)</w:t>
            </w:r>
          </w:p>
        </w:tc>
      </w:tr>
      <w:tr w:rsidR="00B04246">
        <w:trPr>
          <w:trHeight w:val="320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В.М.Шукшин.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"Чудик",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"Стенька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Разин",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"Критики"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323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44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А.И.Солженицын.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"Матрёнин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двор"</w:t>
            </w:r>
          </w:p>
        </w:tc>
      </w:tr>
      <w:tr w:rsidR="00B04246">
        <w:trPr>
          <w:trHeight w:val="1931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ind w:right="155" w:hanging="1"/>
              <w:rPr>
                <w:sz w:val="28"/>
              </w:rPr>
            </w:pPr>
            <w:r>
              <w:rPr>
                <w:sz w:val="28"/>
              </w:rPr>
              <w:t>Авторы прозаических произведений (эпос) XX-XXI вв.: Ф.А.Абрамов, А.Т.Аверченко, Ч.Т.Айтматов, В.П.Астафьев, В.И. Белов, Ю.В.Бондарев, М.А.Булгаков, Б.Л.Васильев, М.Горький, А.С.Грин, Б.П.Екимов,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М.М.Зощенко,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Ф.А.Искандер,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Ю.П.Казаков,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В.В.Набоков, Е.И.Носо</w:t>
            </w:r>
            <w:r>
              <w:rPr>
                <w:sz w:val="28"/>
              </w:rPr>
              <w:t>в, М.А.Осоргин, А.П.Платонов, В.Г.Распутин, А.Н.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Б.Н.Стругацкие,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В.Ф.Тендряков,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Н.Тэффи,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И.С.Шмелёв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2574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46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ind w:right="155" w:hanging="1"/>
              <w:rPr>
                <w:sz w:val="28"/>
              </w:rPr>
            </w:pPr>
            <w:r>
              <w:rPr>
                <w:sz w:val="28"/>
              </w:rPr>
              <w:t xml:space="preserve">Авторы стихотворных произведений (лирика) XX-XXI вв. (стихотворения указанных поэтов могут быть включены в часть 1 контрольных измерительных </w:t>
            </w:r>
            <w:r>
              <w:rPr>
                <w:sz w:val="28"/>
              </w:rPr>
              <w:t>материалов): Б.А.Ахмадулина, А.А.Ахматова, О.Ф.Берггольц, И.А.Бродский, А.А.Вознесенский, В.С.Высоцкий,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Е.А.Евтушенко,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Н.А.Заболоцкий,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М.В.Исаковский, Ю.П.Кузнецов, А.С.Кушнер, Ю.Д.Левитанский, Ю.П.Мориц, Б.Ш.Окуджава, Р.И.Рождественский, Н.М.Рубцов, Д.С.С</w:t>
            </w:r>
            <w:r>
              <w:rPr>
                <w:sz w:val="28"/>
              </w:rPr>
              <w:t>амойлов,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М.А.Светлов,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К.М.Симонов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966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47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стихотворных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(лирика):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Р.Г.Гамзатов,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М.Карим,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Г.Тукай,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К.Кулиев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645"/>
        </w:trPr>
        <w:tc>
          <w:tcPr>
            <w:tcW w:w="120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48</w:t>
            </w:r>
          </w:p>
        </w:tc>
        <w:tc>
          <w:tcPr>
            <w:tcW w:w="9000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Гомера,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М.Сервантеса,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У.Шекспира,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Ж.-</w:t>
            </w:r>
            <w:r>
              <w:rPr>
                <w:spacing w:val="-2"/>
                <w:sz w:val="28"/>
              </w:rPr>
              <w:t>Б.Мольера)</w:t>
            </w:r>
          </w:p>
        </w:tc>
      </w:tr>
    </w:tbl>
    <w:p w:rsidR="00B04246" w:rsidRDefault="00B04246">
      <w:pPr>
        <w:pStyle w:val="a3"/>
        <w:spacing w:before="12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9</w:t>
      </w:r>
    </w:p>
    <w:p w:rsidR="00B04246" w:rsidRDefault="006C1734">
      <w:pPr>
        <w:pStyle w:val="1"/>
        <w:ind w:left="1194" w:hanging="744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по иностранным языкам (английский язык) (9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637" w:right="150" w:firstLine="16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</w:t>
            </w:r>
            <w:r>
              <w:rPr>
                <w:sz w:val="28"/>
              </w:rPr>
              <w:t>новной 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включающий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виды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225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диалогов (диалог этикетного характера, диалог - побуждение к действию, </w:t>
            </w:r>
            <w:r>
              <w:rPr>
                <w:sz w:val="28"/>
              </w:rPr>
              <w:t>диалог-расспрос), диалог - обмен мнениями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принятого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</w:t>
            </w:r>
            <w:r>
              <w:rPr>
                <w:sz w:val="28"/>
              </w:rPr>
              <w:t>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6-8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 стороны каждого собеседника)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(описание,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том числе характеристика, повествование или сообщение, рассуждение) с вербальными и (или) зрительными опорами или без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опор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</w:t>
            </w:r>
            <w:r>
              <w:rPr>
                <w:sz w:val="28"/>
              </w:rPr>
              <w:t>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(объём монологического высказывания - до 10-12 фраз)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Излагать основное содержание прочитанного (прослушанного) 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10-12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фраз)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10-</w:t>
            </w:r>
            <w:r>
              <w:rPr>
                <w:spacing w:val="-5"/>
                <w:sz w:val="28"/>
              </w:rPr>
              <w:t>12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фраз)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12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тексты, содержащие отдельные неизученные языковые явления, с пониманием основного содержания (время звучания текста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(текстов)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аудирования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тексты, содержащие отдельные неизученные языковые явления, с 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чтение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Читать про себя и понимать несложные аутентичные тексты, содержащие отдельные неизученные языковые явления, с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 чтения - 450-500 слов)</w:t>
            </w:r>
          </w:p>
        </w:tc>
      </w:tr>
      <w:tr w:rsidR="00B04246">
        <w:trPr>
          <w:trHeight w:val="12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Читать про себя и понимать несложные аутентичные тексты, содержащие отдельные неизученные языковые явления, с 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450-500</w:t>
            </w:r>
            <w:r>
              <w:rPr>
                <w:spacing w:val="-2"/>
                <w:sz w:val="28"/>
              </w:rPr>
              <w:t xml:space="preserve"> слов)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Читать про себя и понимать </w:t>
            </w:r>
            <w:r>
              <w:rPr>
                <w:sz w:val="28"/>
              </w:rPr>
              <w:t>несложные аутентичные тексты, содержащие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полным 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450-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-2"/>
                <w:sz w:val="28"/>
              </w:rPr>
              <w:t xml:space="preserve"> слов)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несплошные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диаграммы)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Письменная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формуляры,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сведения,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(странах)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19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языка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Писать электронное сообщение личного характера, </w:t>
            </w:r>
            <w:r>
              <w:rPr>
                <w:sz w:val="28"/>
              </w:rPr>
              <w:t>соблюдая речевой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120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небольшое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образца,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текста (объём высказывания - до </w:t>
            </w:r>
            <w:r>
              <w:rPr>
                <w:sz w:val="28"/>
              </w:rPr>
              <w:t>120 слов)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фиксируя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(прослушанного)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100-120</w:t>
            </w:r>
            <w:r>
              <w:rPr>
                <w:spacing w:val="-2"/>
                <w:sz w:val="28"/>
              </w:rPr>
              <w:t xml:space="preserve"> слов)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Фонетическая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Различать на слух и без ошибок, ведущих к сбою коммуникации, произносить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 их ритмико-интонационных особенностей, в том числе применять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правило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словах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 тексты объёмом до 120 слов, построенные на изученном языковом материале, с соблюдением правил чтения и соответствующей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интонацией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2"/>
                <w:sz w:val="28"/>
              </w:rPr>
              <w:t xml:space="preserve"> чтения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восклицательный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запятую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перечислении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личного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характера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Распознавать в устной речи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письменном тексте 1350 лексических единиц (слов, словосочетаний, речевых клише) и правильно употреблять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1200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единиц, обслуживающих ситуации </w:t>
            </w:r>
            <w:r>
              <w:rPr>
                <w:sz w:val="28"/>
              </w:rPr>
              <w:t>общения в рамках тематического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лексической </w:t>
            </w:r>
            <w:r>
              <w:rPr>
                <w:spacing w:val="-2"/>
                <w:sz w:val="28"/>
              </w:rPr>
              <w:t>сочетаемости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родственные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аффиксации: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-ie,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um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родственные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аффиксации: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-sam,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bar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синонимы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антонимы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7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6"/>
      </w:tblGrid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2.3.5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сокращения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аббревиатуры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2.3.6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различные средства связи в тексте для обеспечения </w:t>
            </w:r>
            <w:r>
              <w:rPr>
                <w:sz w:val="28"/>
              </w:rPr>
              <w:t>логичности и целостности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высказывания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Грамматическая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немецкого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 немецкого языка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сложносочинённые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deshalb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nachdem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damit</w:t>
            </w:r>
          </w:p>
        </w:tc>
      </w:tr>
      <w:tr w:rsidR="00B04246">
        <w:trPr>
          <w:trHeight w:val="107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268" w:lineRule="auto"/>
              <w:rPr>
                <w:position w:val="3"/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формы сослагательного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haben,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sein,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werden,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noProof/>
                <w:spacing w:val="-8"/>
                <w:position w:val="3"/>
                <w:sz w:val="28"/>
                <w:lang w:eastAsia="ru-RU"/>
              </w:rPr>
              <w:drawing>
                <wp:inline distT="0" distB="0" distL="0" distR="0">
                  <wp:extent cx="469265" cy="132715"/>
                  <wp:effectExtent l="0" t="0" r="0" b="0"/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1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4246" w:rsidRDefault="006C1734">
            <w:pPr>
              <w:pStyle w:val="TableParagraph"/>
              <w:spacing w:before="15" w:line="316" w:lineRule="exact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noProof/>
                <w:spacing w:val="-1"/>
                <w:sz w:val="28"/>
                <w:lang w:eastAsia="ru-RU"/>
              </w:rPr>
              <w:drawing>
                <wp:inline distT="0" distB="0" distL="0" distR="0">
                  <wp:extent cx="431800" cy="165735"/>
                  <wp:effectExtent l="0" t="0" r="0" b="0"/>
                  <wp:docPr id="3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61" cy="1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сочетание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noProof/>
                <w:spacing w:val="-7"/>
                <w:position w:val="3"/>
                <w:sz w:val="28"/>
                <w:lang w:eastAsia="ru-RU"/>
              </w:rPr>
              <w:drawing>
                <wp:inline distT="0" distB="0" distL="0" distR="0">
                  <wp:extent cx="400050" cy="132715"/>
                  <wp:effectExtent l="0" t="0" r="0" b="0"/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60" cy="1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+ </w:t>
            </w:r>
            <w:r>
              <w:rPr>
                <w:spacing w:val="-2"/>
                <w:sz w:val="28"/>
              </w:rPr>
              <w:t>Infinitiv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умения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Понимать и использовать в устной и письменной речи наиболее употребительную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фоновую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(стран) изучаемого языка в рамках тематического содержания речи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обычаи,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традиции)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Обладать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социокультурном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портрете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культурном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изучаемого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вариантах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немецкого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(страны)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иностранным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повседневного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общения</w:t>
            </w:r>
          </w:p>
        </w:tc>
      </w:tr>
      <w:tr w:rsidR="00B04246">
        <w:trPr>
          <w:trHeight w:val="32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Компенсаторные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  <w:p w:rsidR="00B04246" w:rsidRDefault="006C1734">
            <w:pPr>
              <w:pStyle w:val="TableParagraph"/>
              <w:spacing w:before="321"/>
              <w:ind w:right="162"/>
              <w:rPr>
                <w:sz w:val="28"/>
              </w:rPr>
            </w:pPr>
            <w:r>
              <w:rPr>
                <w:sz w:val="28"/>
              </w:rPr>
              <w:t xml:space="preserve">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описание </w:t>
            </w:r>
            <w:r>
              <w:rPr>
                <w:sz w:val="28"/>
              </w:rPr>
              <w:t>предмета вместо его названия,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 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запр</w:t>
            </w:r>
            <w:r>
              <w:rPr>
                <w:sz w:val="28"/>
              </w:rPr>
              <w:t>ашиваемой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6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немецком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информационно-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1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информационной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Интернет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иноязычные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информационно-справочные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форме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Достигать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взаимопонимания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письменного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носителями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другой </w:t>
            </w:r>
            <w:r>
              <w:rPr>
                <w:spacing w:val="-2"/>
                <w:sz w:val="28"/>
              </w:rPr>
              <w:t>культуры</w:t>
            </w:r>
          </w:p>
        </w:tc>
      </w:tr>
    </w:tbl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10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9341"/>
      </w:tblGrid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320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2577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  <w:p w:rsidR="00B04246" w:rsidRDefault="006C1734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Развитие коммуникативных умений диалогической речи, а именно умений 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использования, с соблюдением норм речевого этикета, принятых в стране (странах) </w:t>
            </w:r>
            <w:r>
              <w:rPr>
                <w:sz w:val="28"/>
              </w:rPr>
              <w:t>изучаемого языка (объём диалога - до 8 реплик со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собеседника)</w:t>
            </w:r>
          </w:p>
        </w:tc>
      </w:tr>
      <w:tr w:rsidR="00B04246">
        <w:trPr>
          <w:trHeight w:val="1609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 поддерживать и заканчивать 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выражать пожелания и вежливо реагировать на</w:t>
            </w:r>
            <w:r>
              <w:rPr>
                <w:sz w:val="28"/>
              </w:rPr>
              <w:t xml:space="preserve"> поздравление, выражать благодарность, вежливо соглашаться на предложение и отказываться от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11" w:firstLine="1"/>
              <w:rPr>
                <w:sz w:val="28"/>
              </w:rPr>
            </w:pPr>
            <w:r>
              <w:rPr>
                <w:sz w:val="28"/>
              </w:rPr>
              <w:t>Диалог - побуждение к действию: обращаться с просьбой, вежливо соглашаться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собеседника к совместной деятельности, вежливо соглашаться (не соглашаться) 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решения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11" w:firstLine="1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 информацию, отвечая 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z w:val="28"/>
              </w:rPr>
              <w:t>суждаемым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событиям, запрашивать интересующую информацию, переходить с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позиции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наоборот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включающий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(этикетный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-2"/>
                <w:sz w:val="28"/>
              </w:rPr>
              <w:t>расспрос)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1.1.1.5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обмен мнениями: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обосновывать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её, высказывать своё согласие (несогласие) с точкой зрения собеседника,</w:t>
            </w:r>
          </w:p>
          <w:p w:rsidR="00B04246" w:rsidRDefault="006C1734">
            <w:pPr>
              <w:pStyle w:val="TableParagraph"/>
              <w:spacing w:line="322" w:lineRule="exact"/>
              <w:ind w:right="220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сомнение,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обсуждаемым событиям (восхищение, удивление,</w:t>
            </w:r>
            <w:r>
              <w:rPr>
                <w:sz w:val="28"/>
              </w:rPr>
              <w:t xml:space="preserve"> радость, огорчение и другие)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создание</w:t>
            </w:r>
          </w:p>
          <w:p w:rsidR="00B04246" w:rsidRDefault="006C1734">
            <w:pPr>
              <w:pStyle w:val="TableParagraph"/>
              <w:spacing w:line="322" w:lineRule="exact"/>
              <w:ind w:right="220"/>
              <w:rPr>
                <w:sz w:val="28"/>
              </w:rPr>
            </w:pPr>
            <w:r>
              <w:rPr>
                <w:sz w:val="28"/>
              </w:rPr>
              <w:t>устных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 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ситуациях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69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9341"/>
      </w:tblGrid>
      <w:tr w:rsidR="00B04246">
        <w:trPr>
          <w:trHeight w:val="1288"/>
        </w:trPr>
        <w:tc>
          <w:tcPr>
            <w:tcW w:w="112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неофициального общения в рамках тематического содержания речи с использованием вопросов, ключевых слов, плана и (или) иллюстраций, фотографий,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монологического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10-12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фраз)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11" w:firstLine="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(предмета,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 числе характеристика (черты характера реального человека или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персонажа)</w:t>
            </w:r>
          </w:p>
        </w:tc>
      </w:tr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Повествование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сообщение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pacing w:val="-2"/>
                <w:sz w:val="28"/>
              </w:rPr>
              <w:t>Рассуждение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услышанному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(прочитанному)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1.1.2.5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11" w:firstLine="1"/>
              <w:rPr>
                <w:sz w:val="28"/>
              </w:rPr>
            </w:pPr>
            <w:r>
              <w:rPr>
                <w:sz w:val="28"/>
              </w:rPr>
              <w:t>Изложение (пересказ) основного содержания прочитанного (прослушанного)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фактам,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1.1.2.6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картинкам</w:t>
            </w:r>
          </w:p>
        </w:tc>
      </w:tr>
      <w:tr w:rsidR="00B04246">
        <w:trPr>
          <w:trHeight w:val="320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1.1.2.7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  <w:tr w:rsidR="00B04246">
        <w:trPr>
          <w:trHeight w:val="386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  <w:p w:rsidR="00B04246" w:rsidRDefault="006C1734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При непосредственном общении: понимание на слух речи учителя и одноклассников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вербальная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(невербальная)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услышанное, использование переспроса или просьбы повторить для уточнени</w:t>
            </w:r>
            <w:r>
              <w:rPr>
                <w:sz w:val="28"/>
              </w:rPr>
              <w:t>я отдельных деталей.</w:t>
            </w:r>
          </w:p>
          <w:p w:rsidR="00B04246" w:rsidRDefault="006C1734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</w:t>
            </w:r>
            <w:r>
              <w:rPr>
                <w:sz w:val="28"/>
              </w:rPr>
              <w:t>ной коммуникативной задачи: с пониманием основного содержания, с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Время звучания текста (текстов) для аудирования - до 2 минут</w:t>
            </w:r>
          </w:p>
        </w:tc>
      </w:tr>
      <w:tr w:rsidR="00B04246">
        <w:trPr>
          <w:trHeight w:val="193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Аудирование с пониманием основного содержания текста - умения </w:t>
            </w:r>
            <w:r>
              <w:rPr>
                <w:sz w:val="28"/>
              </w:rPr>
              <w:t>определять основную тему (идею) и главные факты (события) в воспринимаемом на слух тексте, отделять главную информацию от второстепенной,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сообщения,</w:t>
            </w:r>
          </w:p>
          <w:p w:rsidR="00B04246" w:rsidRDefault="006C1734">
            <w:pPr>
              <w:pStyle w:val="TableParagraph"/>
              <w:spacing w:line="322" w:lineRule="exact"/>
              <w:ind w:right="220"/>
              <w:rPr>
                <w:sz w:val="28"/>
              </w:rPr>
            </w:pPr>
            <w:r>
              <w:rPr>
                <w:sz w:val="28"/>
              </w:rPr>
              <w:t>игнорировать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незнакомые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несущественные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понимания </w:t>
            </w:r>
            <w:r>
              <w:rPr>
                <w:sz w:val="28"/>
              </w:rPr>
              <w:t>основного содержания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Аудирование с пониманием нужной (интересующей, запрашиваемой) 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нужную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(интересующую,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запрашиваемую) информацию, представленную в эксплицитной (явной) форме, в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воспринимаемом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2"/>
                <w:sz w:val="28"/>
              </w:rPr>
              <w:t xml:space="preserve"> тексте</w:t>
            </w:r>
          </w:p>
        </w:tc>
      </w:tr>
      <w:tr w:rsidR="00B04246">
        <w:trPr>
          <w:trHeight w:val="193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Смысловое</w:t>
            </w:r>
            <w:r>
              <w:rPr>
                <w:i/>
                <w:spacing w:val="-2"/>
                <w:sz w:val="28"/>
              </w:rPr>
              <w:t xml:space="preserve"> чтение</w:t>
            </w:r>
          </w:p>
          <w:p w:rsidR="00B04246" w:rsidRDefault="006C1734">
            <w:pPr>
              <w:pStyle w:val="TableParagraph"/>
              <w:spacing w:before="311" w:line="322" w:lineRule="exact"/>
              <w:ind w:right="220"/>
              <w:rPr>
                <w:sz w:val="28"/>
              </w:rPr>
            </w:pPr>
            <w:r>
              <w:rPr>
                <w:sz w:val="28"/>
              </w:rPr>
              <w:t>Развитие умения читать про себя и понимать несложные аутентичные тексты разных жанров и стилей, содержащие отдельные неизученные языковые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 в зависимости от поставленной коммуникати</w:t>
            </w:r>
            <w:r>
              <w:rPr>
                <w:sz w:val="28"/>
              </w:rPr>
              <w:t>вной задачи: с пониманием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89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9341"/>
      </w:tblGrid>
      <w:tr w:rsidR="00B04246">
        <w:trPr>
          <w:trHeight w:val="966"/>
        </w:trPr>
        <w:tc>
          <w:tcPr>
            <w:tcW w:w="112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(интересующей,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запрашиваемой)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 (объём текста (текстов) для чтения - 450-500 слов)</w:t>
            </w:r>
          </w:p>
        </w:tc>
      </w:tr>
      <w:tr w:rsidR="00B04246">
        <w:trPr>
          <w:trHeight w:val="2577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40"/>
              <w:rPr>
                <w:sz w:val="28"/>
              </w:rPr>
            </w:pPr>
            <w:r>
              <w:rPr>
                <w:sz w:val="28"/>
              </w:rPr>
              <w:t xml:space="preserve">Чтение с пониманием основного </w:t>
            </w:r>
            <w:r>
              <w:rPr>
                <w:sz w:val="28"/>
              </w:rPr>
              <w:t>содержания текста - умения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</w:t>
            </w:r>
            <w:r>
              <w:rPr>
                <w:sz w:val="28"/>
              </w:rPr>
              <w:t>ть текст на относительно самостоятельные смысловые части, озаглавливать текст (его отдельные части), игнорировать незнакомые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несущественные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интернациональные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1609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Чтение с пониманием нужной (интер</w:t>
            </w:r>
            <w:r>
              <w:rPr>
                <w:sz w:val="28"/>
              </w:rPr>
              <w:t>есующей, запрашиваемой) информации - умение находить в прочитанном тексте и понимать запрашиваемую информацию, представленную в эксплицитной (явной) и имплицитной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(неявной)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найденную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комм</w:t>
            </w:r>
            <w:r>
              <w:rPr>
                <w:sz w:val="28"/>
              </w:rPr>
              <w:t>уникативной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225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26"/>
              <w:rPr>
                <w:sz w:val="28"/>
              </w:rPr>
            </w:pPr>
            <w:r>
              <w:rPr>
                <w:sz w:val="28"/>
              </w:rPr>
              <w:t>Чтение с полным пониманием содержания несложных аутентичных текстов, содержащих отдельные неизученные языковые явления, - умения</w:t>
            </w:r>
            <w:r>
              <w:rPr>
                <w:sz w:val="28"/>
              </w:rPr>
              <w:t xml:space="preserve"> полно и точно понимать текст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разрозненных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абзацев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фрагментов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(тезисов)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сообщения</w:t>
            </w:r>
          </w:p>
        </w:tc>
      </w:tr>
      <w:tr w:rsidR="00B04246">
        <w:trPr>
          <w:trHeight w:val="964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формуляров: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сведений (имя, фамилия, пол, возраст, гражданство, адрес, увлечения)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нормами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 языка (объём письма - до 120 слов)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Создание небольшого письменного высказывания с использованием образца,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высказывания 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1.4.5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фиксацией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(прослушанного)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1.4.6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Преобразование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1.4.7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Письменное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100-120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9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9343"/>
      </w:tblGrid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lastRenderedPageBreak/>
              <w:t>2.1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609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Различение на слух и без фонематических ошибок, ведущих к сбою в коммуникации,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фраз с </w:t>
            </w:r>
            <w:r>
              <w:rPr>
                <w:sz w:val="28"/>
              </w:rPr>
              <w:t>соблюдением их ритмико-интонационных особенностей, в том числе отсутствия фразового ударения на служебных словах, чтение новых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чтения</w:t>
            </w:r>
          </w:p>
        </w:tc>
      </w:tr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эмоции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Чтение вслух небольших </w:t>
            </w:r>
            <w:r>
              <w:rPr>
                <w:sz w:val="28"/>
              </w:rPr>
              <w:t>текстов, построенных на изученном языковом материале,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интонации, демонстрирующее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110</w:t>
            </w:r>
            <w:r>
              <w:rPr>
                <w:spacing w:val="-2"/>
                <w:sz w:val="28"/>
              </w:rPr>
              <w:t xml:space="preserve"> слов)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2.2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восклицательного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перечислении</w:t>
            </w:r>
          </w:p>
        </w:tc>
      </w:tr>
      <w:tr w:rsidR="00B04246">
        <w:trPr>
          <w:trHeight w:val="964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2.2.3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этикета,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электронного сообщения личного характера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2.3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 письменной речи лексических единиц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общения в рамках тематического содержания речи, с соблюдением существующей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немецком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сочетаемости</w:t>
            </w:r>
          </w:p>
        </w:tc>
      </w:tr>
      <w:tr w:rsidR="00B04246" w:rsidRPr="006C1734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2.3.2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его</w:t>
            </w:r>
          </w:p>
          <w:p w:rsidR="00B04246" w:rsidRPr="006C1734" w:rsidRDefault="006C1734">
            <w:pPr>
              <w:pStyle w:val="TableParagraph"/>
              <w:spacing w:line="308" w:lineRule="exact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целостности</w:t>
            </w:r>
            <w:r w:rsidRPr="006C1734">
              <w:rPr>
                <w:spacing w:val="-5"/>
                <w:sz w:val="28"/>
                <w:lang w:val="en-US"/>
              </w:rPr>
              <w:t xml:space="preserve"> </w:t>
            </w:r>
            <w:r w:rsidRPr="006C1734">
              <w:rPr>
                <w:i/>
                <w:sz w:val="28"/>
                <w:lang w:val="en-US"/>
              </w:rPr>
              <w:t>(zuerst,</w:t>
            </w:r>
            <w:r w:rsidRPr="006C1734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6C1734">
              <w:rPr>
                <w:i/>
                <w:sz w:val="28"/>
                <w:lang w:val="en-US"/>
              </w:rPr>
              <w:t>denn,</w:t>
            </w:r>
            <w:r w:rsidRPr="006C1734">
              <w:rPr>
                <w:i/>
                <w:spacing w:val="-5"/>
                <w:sz w:val="28"/>
                <w:lang w:val="en-US"/>
              </w:rPr>
              <w:t xml:space="preserve"> </w:t>
            </w:r>
            <w:r w:rsidRPr="006C1734">
              <w:rPr>
                <w:i/>
                <w:sz w:val="28"/>
                <w:lang w:val="en-US"/>
              </w:rPr>
              <w:t>zum</w:t>
            </w:r>
            <w:r w:rsidRPr="006C1734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6C1734">
              <w:rPr>
                <w:i/>
                <w:sz w:val="28"/>
                <w:lang w:val="en-US"/>
              </w:rPr>
              <w:t>Schluss</w:t>
            </w:r>
            <w:r w:rsidRPr="006C1734">
              <w:rPr>
                <w:i/>
                <w:spacing w:val="-4"/>
                <w:sz w:val="28"/>
                <w:lang w:val="en-US"/>
              </w:rPr>
              <w:t xml:space="preserve"> usw.)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2.3.3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Многозначность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Синонимы.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Антонимы</w:t>
            </w:r>
          </w:p>
        </w:tc>
      </w:tr>
      <w:tr w:rsidR="00B04246">
        <w:trPr>
          <w:trHeight w:val="320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2.3.4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Сокращения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аббревиатуры</w:t>
            </w:r>
          </w:p>
        </w:tc>
      </w:tr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2.3.5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аффиксация:</w:t>
            </w:r>
          </w:p>
        </w:tc>
      </w:tr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2.3.5.1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-ie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(die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Biologie),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-um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(das</w:t>
            </w:r>
            <w:r>
              <w:rPr>
                <w:i/>
                <w:spacing w:val="-2"/>
                <w:sz w:val="28"/>
              </w:rPr>
              <w:t xml:space="preserve"> Museum)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2.3.5.2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-sam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(erholsam),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-bar </w:t>
            </w:r>
            <w:r>
              <w:rPr>
                <w:i/>
                <w:spacing w:val="-2"/>
                <w:sz w:val="28"/>
              </w:rPr>
              <w:t>(lesbar)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2.4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before="307" w:line="322" w:lineRule="exact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 письменной речи изученных морфологических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немецкого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Различные </w:t>
            </w:r>
            <w:r>
              <w:rPr>
                <w:sz w:val="28"/>
              </w:rPr>
              <w:t>коммуникативные типы предложений: повествовательные (утвердительные,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отрицательные),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(общий,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вопросы),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отрицательной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формах)</w:t>
            </w:r>
          </w:p>
        </w:tc>
      </w:tr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sz w:val="28"/>
              </w:rPr>
              <w:t>Сложносочинённые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наречием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deshalb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nachdem</w:t>
            </w:r>
          </w:p>
        </w:tc>
      </w:tr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damit</w:t>
            </w:r>
          </w:p>
        </w:tc>
      </w:tr>
      <w:tr w:rsidR="00B04246">
        <w:trPr>
          <w:trHeight w:val="36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9343" w:type="dxa"/>
          </w:tcPr>
          <w:p w:rsidR="00B04246" w:rsidRDefault="006C1734">
            <w:pPr>
              <w:pStyle w:val="TableParagraph"/>
              <w:spacing w:before="33" w:line="308" w:lineRule="exact"/>
              <w:rPr>
                <w:i/>
                <w:position w:val="3"/>
                <w:sz w:val="28"/>
              </w:rPr>
            </w:pPr>
            <w:r>
              <w:rPr>
                <w:sz w:val="28"/>
              </w:rPr>
              <w:t>Формы сослагательного наклонения 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haben,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sein, werden,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noProof/>
                <w:spacing w:val="-3"/>
                <w:position w:val="3"/>
                <w:sz w:val="28"/>
                <w:lang w:eastAsia="ru-RU"/>
              </w:rPr>
              <w:drawing>
                <wp:inline distT="0" distB="0" distL="0" distR="0">
                  <wp:extent cx="467360" cy="132715"/>
                  <wp:effectExtent l="0" t="0" r="0" b="0"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20" cy="1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246" w:rsidRDefault="00B04246">
      <w:pPr>
        <w:pStyle w:val="TableParagraph"/>
        <w:spacing w:line="308" w:lineRule="exact"/>
        <w:rPr>
          <w:i/>
          <w:position w:val="3"/>
          <w:sz w:val="28"/>
        </w:rPr>
        <w:sectPr w:rsidR="00B04246">
          <w:type w:val="continuous"/>
          <w:pgSz w:w="11910" w:h="16840"/>
          <w:pgMar w:top="1100" w:right="283" w:bottom="132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9341"/>
      </w:tblGrid>
      <w:tr w:rsidR="00B04246">
        <w:trPr>
          <w:trHeight w:val="390"/>
        </w:trPr>
        <w:tc>
          <w:tcPr>
            <w:tcW w:w="112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before="55" w:line="316" w:lineRule="exact"/>
              <w:rPr>
                <w:sz w:val="28"/>
              </w:rPr>
            </w:pP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noProof/>
                <w:spacing w:val="1"/>
                <w:sz w:val="28"/>
                <w:lang w:eastAsia="ru-RU"/>
              </w:rPr>
              <w:drawing>
                <wp:inline distT="0" distB="0" distL="0" distR="0">
                  <wp:extent cx="431800" cy="167640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61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noProof/>
                <w:spacing w:val="-4"/>
                <w:position w:val="3"/>
                <w:sz w:val="28"/>
                <w:lang w:eastAsia="ru-RU"/>
              </w:rPr>
              <w:drawing>
                <wp:inline distT="0" distB="0" distL="0" distR="0">
                  <wp:extent cx="400050" cy="131445"/>
                  <wp:effectExtent l="0" t="0" r="0" b="0"/>
                  <wp:docPr id="7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60" cy="13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Infinitiv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Знание и использование в устной и письменной речи наиболее употребительной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отобранного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128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 xml:space="preserve">Знание социокультурного портрета родной страны и страны (стран) изучаемого </w:t>
            </w:r>
            <w:r>
              <w:rPr>
                <w:sz w:val="28"/>
              </w:rPr>
              <w:t>языка: символики, достопримечательностей, культурных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традиции),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прозы, доступных в языковом отношении</w:t>
            </w:r>
          </w:p>
        </w:tc>
      </w:tr>
      <w:tr w:rsidR="00B04246">
        <w:trPr>
          <w:trHeight w:val="128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Осуществление межличностного и межкультурного общения с 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 страны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социокультурных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немецкоязычной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среде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вежливости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межкультурном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фамилию,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фамилии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родственников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немецком</w:t>
            </w:r>
            <w:r>
              <w:rPr>
                <w:spacing w:val="-2"/>
                <w:sz w:val="28"/>
              </w:rPr>
              <w:t xml:space="preserve"> языке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 оформлять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немецком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анкете)</w:t>
            </w:r>
          </w:p>
        </w:tc>
      </w:tr>
      <w:tr w:rsidR="00B04246">
        <w:trPr>
          <w:trHeight w:val="964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стране (странах) изучаемого языка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right="982" w:hanging="2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родной 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национальные праздники, традиции в проведении досуга и питании,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достопримечательности)</w:t>
            </w:r>
          </w:p>
        </w:tc>
      </w:tr>
      <w:tr w:rsidR="00B04246">
        <w:trPr>
          <w:trHeight w:val="964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 кратко рассказывать о некоторых выдающихся людях родной 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(учёных,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поэтах,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художниках,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композиторах,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музыкантах,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спортсменах)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иностранным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ситуациях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повседневного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(объяснить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местонахождение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сообщить возможный маршрут, уточнить часы работы и других ситуациях)</w:t>
            </w:r>
          </w:p>
        </w:tc>
      </w:tr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элементарного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вариантах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немецкого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</w:tr>
      <w:tr w:rsidR="00B04246">
        <w:trPr>
          <w:trHeight w:val="320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Компенсаторные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Использование при чтении и аудировании языковой, в том числе контекстуальной, догадки; при говорении и письме - перифраза (толкования),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синонимических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вместо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названия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При непосредственном общении умение догадываться о значении незнакомых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собеседником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жестов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мимики</w:t>
            </w:r>
          </w:p>
        </w:tc>
      </w:tr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повторить,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уточняя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незнакомых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слов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22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9341"/>
      </w:tblGrid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0" w:right="36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4.4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формулировании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высказываний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плана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0" w:right="36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Игнорирование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являющейся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понимания основного содержания прочитанного (прослушанного) текста или для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нахождения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321"/>
        </w:trPr>
        <w:tc>
          <w:tcPr>
            <w:tcW w:w="10464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3" w:lineRule="exact"/>
              <w:ind w:left="0" w:right="442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разрешение</w:t>
            </w:r>
          </w:p>
        </w:tc>
      </w:tr>
      <w:tr w:rsidR="00B04246">
        <w:trPr>
          <w:trHeight w:val="321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0" w:right="46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Внешность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(литературного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персонажа)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0" w:right="45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 xml:space="preserve">Досуг и увлечения (хобби) современного подростка (чтение, кино, театр, </w:t>
            </w:r>
            <w:r>
              <w:rPr>
                <w:sz w:val="28"/>
              </w:rPr>
              <w:t>музыка,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компьютерные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подростка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0" w:right="46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фитнес,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сбалансированное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питание.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врача</w:t>
            </w:r>
          </w:p>
        </w:tc>
      </w:tr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0" w:right="44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Покупки: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Карманные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деньги.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Молодёжная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мода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0" w:right="45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ним. Взаимоотношения в школе: проблемы и их решение. Переписка с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зарубежными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сверстниками</w:t>
            </w:r>
          </w:p>
        </w:tc>
      </w:tr>
      <w:tr w:rsidR="00B04246">
        <w:trPr>
          <w:trHeight w:val="320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0" w:right="42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2"/>
                <w:sz w:val="28"/>
              </w:rPr>
              <w:t xml:space="preserve"> профессий</w:t>
            </w:r>
          </w:p>
        </w:tc>
      </w:tr>
      <w:tr w:rsidR="00B04246">
        <w:trPr>
          <w:trHeight w:val="645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З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зарубежным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Транспорт</w:t>
            </w:r>
          </w:p>
        </w:tc>
      </w:tr>
      <w:tr w:rsidR="00B04246">
        <w:trPr>
          <w:trHeight w:val="642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5" w:lineRule="exact"/>
              <w:ind w:left="0" w:right="442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Природа: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флора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фауна.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Климат,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Стихийные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бедствия</w:t>
            </w:r>
          </w:p>
        </w:tc>
      </w:tr>
      <w:tr w:rsidR="00B04246">
        <w:trPr>
          <w:trHeight w:val="320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01" w:lineRule="exact"/>
              <w:ind w:left="0" w:right="45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(телевидение,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пресса,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Интернет)</w:t>
            </w:r>
          </w:p>
        </w:tc>
      </w:tr>
      <w:tr w:rsidR="00B04246">
        <w:trPr>
          <w:trHeight w:val="1288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0" w:right="45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Л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 xml:space="preserve">Родная страна и страна (страны) изучаемого языка. Их </w:t>
            </w:r>
            <w:r>
              <w:rPr>
                <w:sz w:val="28"/>
              </w:rPr>
              <w:t>географическое положение,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официальные языки, достопримечательности, культурные особенности (национальные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праздники,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знаменательные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обычаи),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</w:tc>
      </w:tr>
      <w:tr w:rsidR="00B04246">
        <w:trPr>
          <w:trHeight w:val="966"/>
        </w:trPr>
        <w:tc>
          <w:tcPr>
            <w:tcW w:w="1123" w:type="dxa"/>
          </w:tcPr>
          <w:p w:rsidR="00B04246" w:rsidRDefault="006C1734">
            <w:pPr>
              <w:pStyle w:val="TableParagraph"/>
              <w:spacing w:line="317" w:lineRule="exact"/>
              <w:ind w:left="0" w:right="419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934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 вклад в науку и мировую культуру: государственные деятели, учёные,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писатели,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музыканты,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спортсмены</w:t>
            </w:r>
          </w:p>
        </w:tc>
      </w:tr>
    </w:tbl>
    <w:p w:rsidR="00B04246" w:rsidRDefault="00B04246">
      <w:pPr>
        <w:pStyle w:val="a3"/>
        <w:spacing w:before="12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:rsidR="00B04246" w:rsidRDefault="006C1734">
      <w:pPr>
        <w:pStyle w:val="1"/>
        <w:spacing w:before="7"/>
        <w:ind w:left="3246" w:hanging="2796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по истории</w:t>
      </w:r>
      <w:r>
        <w:t xml:space="preserve"> (9 класса)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8887"/>
      </w:tblGrid>
      <w:tr w:rsidR="00B04246">
        <w:trPr>
          <w:trHeight w:val="642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5" w:right="5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основной</w:t>
            </w:r>
          </w:p>
          <w:p w:rsidR="00B04246" w:rsidRDefault="006C1734"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323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хронологии,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хронологией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(хронологические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границы)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процессов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в.;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этапы (периоды)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процессов</w:t>
            </w:r>
          </w:p>
        </w:tc>
      </w:tr>
      <w:tr w:rsidR="00B04246">
        <w:trPr>
          <w:trHeight w:val="642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синхронность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(асинхронность)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 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08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8887"/>
      </w:tblGrid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1.3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 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 основе анализа причинно-следственных связей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 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21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исторических фактов,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фактами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обстоятельства,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</w:t>
            </w:r>
          </w:p>
          <w:p w:rsidR="00B04246" w:rsidRDefault="006C1734">
            <w:pPr>
              <w:pStyle w:val="TableParagraph"/>
              <w:spacing w:line="322" w:lineRule="exact"/>
              <w:ind w:left="129" w:right="225"/>
              <w:rPr>
                <w:sz w:val="28"/>
              </w:rPr>
            </w:pPr>
            <w:r>
              <w:rPr>
                <w:sz w:val="28"/>
              </w:rPr>
              <w:t>важнейших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начала XX в.</w:t>
            </w:r>
          </w:p>
        </w:tc>
      </w:tr>
      <w:tr w:rsidR="00B04246">
        <w:trPr>
          <w:trHeight w:val="1288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 w:right="225"/>
              <w:rPr>
                <w:sz w:val="28"/>
              </w:rPr>
            </w:pPr>
            <w:r>
              <w:rPr>
                <w:sz w:val="28"/>
              </w:rPr>
              <w:t xml:space="preserve">Группировать, систематизировать факты </w:t>
            </w:r>
            <w:r>
              <w:rPr>
                <w:sz w:val="28"/>
              </w:rPr>
              <w:t>по самостоятельно определяемому признаку (хронологии, принадлежности к историческим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типологическим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другим),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таблицы</w:t>
            </w:r>
          </w:p>
        </w:tc>
      </w:tr>
      <w:tr w:rsidR="00B04246">
        <w:trPr>
          <w:trHeight w:val="320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картой</w:t>
            </w:r>
          </w:p>
        </w:tc>
      </w:tr>
      <w:tr w:rsidR="00B04246">
        <w:trPr>
          <w:trHeight w:val="1288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 w:right="225"/>
              <w:rPr>
                <w:sz w:val="28"/>
              </w:rPr>
            </w:pPr>
            <w:r>
              <w:rPr>
                <w:sz w:val="28"/>
              </w:rPr>
              <w:t xml:space="preserve">Выявлять и показывать на карте изменения, </w:t>
            </w:r>
            <w:r>
              <w:rPr>
                <w:sz w:val="28"/>
              </w:rPr>
              <w:t>произошедшие в результате значительных социально-экономических и политических 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фактора</w:t>
            </w:r>
            <w:r>
              <w:rPr>
                <w:spacing w:val="-5"/>
                <w:sz w:val="28"/>
              </w:rPr>
              <w:t xml:space="preserve"> на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(группы </w:t>
            </w:r>
            <w:r>
              <w:rPr>
                <w:spacing w:val="-2"/>
                <w:sz w:val="28"/>
              </w:rPr>
              <w:t>стран)</w:t>
            </w:r>
          </w:p>
        </w:tc>
      </w:tr>
      <w:tr w:rsidR="00B04246">
        <w:trPr>
          <w:trHeight w:val="964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(схемы)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исторические события,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карте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(схеме)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 информацией из других источников</w:t>
            </w:r>
          </w:p>
        </w:tc>
      </w:tr>
      <w:tr w:rsidR="00B04246">
        <w:trPr>
          <w:trHeight w:val="320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историческими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источниками</w:t>
            </w:r>
          </w:p>
        </w:tc>
      </w:tr>
      <w:tr w:rsidR="00B04246">
        <w:trPr>
          <w:trHeight w:val="1288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письменных источников особенности таких материалов, как произведения общественной мысли,</w:t>
            </w:r>
            <w:r>
              <w:rPr>
                <w:sz w:val="28"/>
              </w:rPr>
              <w:t xml:space="preserve"> газетная публицистика, программы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политических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статистические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данные</w:t>
            </w:r>
          </w:p>
        </w:tc>
      </w:tr>
      <w:tr w:rsidR="00B04246">
        <w:trPr>
          <w:trHeight w:val="323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(письменного,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визуального)</w:t>
            </w:r>
          </w:p>
        </w:tc>
      </w:tr>
      <w:tr w:rsidR="00B04246">
        <w:trPr>
          <w:trHeight w:val="642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определённому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лицу,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группе,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другим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Извлекать,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событиях отечественной и всеобщей истории XIX - начала XX в. из разных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письменных,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визуальных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интерпретации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событий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прошлого</w:t>
            </w:r>
          </w:p>
        </w:tc>
      </w:tr>
      <w:tr w:rsidR="00B04246">
        <w:trPr>
          <w:trHeight w:val="128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письменных источников особенности таких материалов, как произведения общественной мысли, газетная публицистика, программы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политических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статистические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данные</w:t>
            </w:r>
          </w:p>
        </w:tc>
      </w:tr>
      <w:tr w:rsidR="00B04246">
        <w:trPr>
          <w:trHeight w:val="323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извлечённую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81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8887"/>
      </w:tblGrid>
      <w:tr w:rsidR="00B04246">
        <w:trPr>
          <w:trHeight w:val="966"/>
        </w:trPr>
        <w:tc>
          <w:tcPr>
            <w:tcW w:w="1577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 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информацией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 событий, явлений, процессов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контекстную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историческими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источниками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642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текстовые,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 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 таблиц,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диаграмм</w:t>
            </w:r>
          </w:p>
        </w:tc>
      </w:tr>
      <w:tr w:rsidR="00B04246">
        <w:trPr>
          <w:trHeight w:val="321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(реконструкция)</w:t>
            </w:r>
          </w:p>
        </w:tc>
      </w:tr>
      <w:tr w:rsidR="00B04246">
        <w:trPr>
          <w:trHeight w:val="225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 w:right="225"/>
              <w:rPr>
                <w:sz w:val="28"/>
              </w:rPr>
            </w:pPr>
            <w:r>
              <w:rPr>
                <w:sz w:val="28"/>
              </w:rPr>
              <w:t xml:space="preserve">Представлять развёрнутый рассказ на основе самостоятельно составленного плана об исторических событиях, явлениях, процессах </w:t>
            </w:r>
            <w:r>
              <w:rPr>
                <w:sz w:val="28"/>
              </w:rPr>
              <w:t>отечественной и всеобщей истории XIX - начала XX в. с использованием визуальных материалов (устно, письменно в форме короткого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эссе,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презентации),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 явлений, процессов и знание необходимых фактов, дат, исторических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понятий</w:t>
            </w:r>
          </w:p>
        </w:tc>
      </w:tr>
      <w:tr w:rsidR="00B04246">
        <w:trPr>
          <w:trHeight w:val="964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развёрнутую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5"/>
                <w:sz w:val="28"/>
              </w:rPr>
              <w:t xml:space="preserve"> XIX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(сообщение, презентация, эссе)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художественной культуры изучаемой эпохи, их </w:t>
            </w:r>
            <w:r>
              <w:rPr>
                <w:sz w:val="28"/>
              </w:rPr>
              <w:t>назначения, использованных при их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создании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другое</w:t>
            </w:r>
          </w:p>
        </w:tc>
      </w:tr>
      <w:tr w:rsidR="00B04246">
        <w:trPr>
          <w:trHeight w:val="320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Анализ,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явлений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относящихся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эпохе отечественной и всеобщей истории; соотносить общие понятия 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факты</w:t>
            </w:r>
          </w:p>
        </w:tc>
      </w:tr>
      <w:tr w:rsidR="00B04246">
        <w:trPr>
          <w:trHeight w:val="2574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Объяснять причины и следствия важнейших событий, явлений, процессов отечественной и всеобщей истории XIX - начала XX в. (выявлять в </w:t>
            </w:r>
            <w:r>
              <w:rPr>
                <w:sz w:val="28"/>
              </w:rPr>
              <w:t>историческом тексте суждения о причинах и следствиях событий,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следствий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событий, представленное в нескольких текстах, определять и объяснять своё отношение к существующим трактовкам причин и следствий</w:t>
            </w:r>
          </w:p>
          <w:p w:rsidR="00B04246" w:rsidRDefault="006C1734">
            <w:pPr>
              <w:pStyle w:val="TableParagraph"/>
              <w:spacing w:line="322" w:lineRule="exact"/>
              <w:ind w:left="129" w:right="225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</w:t>
            </w:r>
            <w:r>
              <w:rPr>
                <w:sz w:val="28"/>
              </w:rPr>
              <w:t>тий);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историческое значение событий</w:t>
            </w:r>
          </w:p>
        </w:tc>
      </w:tr>
      <w:tr w:rsidR="00B04246">
        <w:trPr>
          <w:trHeight w:val="1608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однотипных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 отечественной и всеобщей истории XIX - начала XX в. (указывать повторяющиеся черты исторических ситуаций, выделять черты</w:t>
            </w:r>
          </w:p>
          <w:p w:rsidR="00B04246" w:rsidRDefault="006C1734">
            <w:pPr>
              <w:pStyle w:val="TableParagraph"/>
              <w:spacing w:line="322" w:lineRule="exact"/>
              <w:ind w:left="129" w:right="225"/>
              <w:rPr>
                <w:sz w:val="28"/>
              </w:rPr>
            </w:pPr>
            <w:r>
              <w:rPr>
                <w:sz w:val="28"/>
              </w:rPr>
              <w:t>сходства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раскрывать,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объяснялось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своеобразие ситуаций в России, других странах)</w:t>
            </w:r>
          </w:p>
        </w:tc>
      </w:tr>
      <w:tr w:rsidR="00B04246">
        <w:trPr>
          <w:trHeight w:val="644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6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 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8887"/>
      </w:tblGrid>
      <w:tr w:rsidR="00B04246">
        <w:trPr>
          <w:trHeight w:val="1933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6.6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 w:right="225"/>
              <w:rPr>
                <w:sz w:val="28"/>
              </w:rPr>
            </w:pPr>
            <w:r>
              <w:rPr>
                <w:sz w:val="28"/>
              </w:rPr>
              <w:t xml:space="preserve">Устанавливать </w:t>
            </w:r>
            <w:r>
              <w:rPr>
                <w:sz w:val="28"/>
              </w:rPr>
              <w:t>взаимосвязь (при наличии) событий истории XIX - начала XX в. с важнейшими событиями XX - начала XXI в. (Февральская и Октябрьская революции 1917 г., Великая Отечественная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1990-е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возрождение страны с 2000-х гг., воссоединени</w:t>
            </w:r>
            <w:r>
              <w:rPr>
                <w:sz w:val="28"/>
              </w:rPr>
              <w:t>е Крыма с Россией в 2014 г.);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</w:tr>
      <w:tr w:rsidR="00B04246">
        <w:trPr>
          <w:trHeight w:val="642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Рассмотрение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версий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значимым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прошлого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22" w:lineRule="exact"/>
              <w:ind w:left="129" w:right="225"/>
              <w:rPr>
                <w:sz w:val="28"/>
              </w:rPr>
            </w:pPr>
            <w:r>
              <w:rPr>
                <w:sz w:val="28"/>
              </w:rPr>
              <w:t>спорным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 XX в., объяснять, что могло лежать в их основе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убедительности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зрения,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мнение</w:t>
            </w:r>
          </w:p>
        </w:tc>
      </w:tr>
      <w:tr w:rsidR="00B04246">
        <w:trPr>
          <w:trHeight w:val="964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Объяснять, какими ценностями руководствовались люди в рассматриваемую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персоналий),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ним</w:t>
            </w:r>
          </w:p>
        </w:tc>
      </w:tr>
      <w:tr w:rsidR="00B04246">
        <w:trPr>
          <w:trHeight w:val="1288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242" w:lineRule="auto"/>
              <w:ind w:left="129"/>
              <w:rPr>
                <w:sz w:val="28"/>
              </w:rPr>
            </w:pPr>
            <w:r>
              <w:rPr>
                <w:sz w:val="28"/>
              </w:rPr>
              <w:t>Определять и аргументировать собственную или предложенную точку зрения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</w:t>
            </w:r>
            <w:r>
              <w:rPr>
                <w:sz w:val="28"/>
              </w:rPr>
              <w:t>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</w:p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типов</w:t>
            </w:r>
          </w:p>
        </w:tc>
      </w:tr>
      <w:tr w:rsidR="00B04246">
        <w:trPr>
          <w:trHeight w:val="323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знаний</w:t>
            </w:r>
          </w:p>
        </w:tc>
      </w:tr>
      <w:tr w:rsidR="00B04246">
        <w:trPr>
          <w:trHeight w:val="128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8.1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Распознавать в окружающей среде, в том числе в родном населенном пункте,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 XIX - начала XX в., объяснять, в чем заключалось их значение для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645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8.2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  <w:tr w:rsidR="00B04246">
        <w:trPr>
          <w:trHeight w:val="966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8.3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 России, других стран мира, высказывать и аргументировать своё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обсуждениях</w:t>
            </w:r>
          </w:p>
        </w:tc>
      </w:tr>
      <w:tr w:rsidR="00B04246">
        <w:trPr>
          <w:trHeight w:val="642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8.4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задач</w:t>
            </w:r>
          </w:p>
        </w:tc>
      </w:tr>
      <w:tr w:rsidR="00B04246">
        <w:trPr>
          <w:trHeight w:val="1288"/>
        </w:trPr>
        <w:tc>
          <w:tcPr>
            <w:tcW w:w="1577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8.5</w:t>
            </w:r>
          </w:p>
        </w:tc>
        <w:tc>
          <w:tcPr>
            <w:tcW w:w="888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Осуществлять поиск исторической информации по отечественной и всеобщей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 Интернет для решения познавательных задач, оценивать полноту 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верифицированность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9014" w:right="23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B04246" w:rsidRDefault="006C1734">
      <w:pPr>
        <w:pStyle w:val="1"/>
        <w:spacing w:before="7"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320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17" w:right="1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в.</w:t>
            </w:r>
          </w:p>
          <w:p w:rsidR="00B04246" w:rsidRDefault="006C1734">
            <w:pPr>
              <w:pStyle w:val="TableParagraph"/>
              <w:spacing w:line="322" w:lineRule="exact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Провозглашение империи Наполеона I во </w:t>
            </w:r>
            <w:r>
              <w:rPr>
                <w:sz w:val="28"/>
              </w:rPr>
              <w:t>Франции. Реформы. Законодательство.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Наполеоновские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Антинаполеоновские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1931"/>
        </w:trPr>
        <w:tc>
          <w:tcPr>
            <w:tcW w:w="1380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  <w:tcBorders>
              <w:top w:val="nil"/>
            </w:tcBorders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коалиции. Политика Наполеона в завоёванных странах. Отношение 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завоевателям: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сопротивление,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сотрудничество.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армии Наполеона в Россию и крушение </w:t>
            </w:r>
            <w:r>
              <w:rPr>
                <w:sz w:val="28"/>
              </w:rPr>
              <w:t xml:space="preserve">Французской империи. Венский конгресс: цели, главные участники, решения. Создание Священного </w:t>
            </w:r>
            <w:r>
              <w:rPr>
                <w:spacing w:val="-2"/>
                <w:sz w:val="28"/>
              </w:rPr>
              <w:t>союза</w:t>
            </w:r>
          </w:p>
        </w:tc>
      </w:tr>
      <w:tr w:rsidR="00B04246">
        <w:trPr>
          <w:trHeight w:val="257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323" w:firstLine="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в.: экономика, социальные отношения, политические процессы.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Промышленный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переворот,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США. Изменения в социальной структуре общества. Распространение социалистических идей; социалисты-утописты.</w:t>
            </w:r>
          </w:p>
          <w:p w:rsidR="00B04246" w:rsidRDefault="006C1734">
            <w:pPr>
              <w:pStyle w:val="TableParagraph"/>
              <w:spacing w:line="321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рабочих.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странах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Европы.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консервативных,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либеральных,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рад</w:t>
            </w:r>
            <w:r>
              <w:rPr>
                <w:sz w:val="28"/>
              </w:rPr>
              <w:t>икальных политических течений и партий</w:t>
            </w:r>
          </w:p>
        </w:tc>
      </w:tr>
      <w:tr w:rsidR="00B04246">
        <w:trPr>
          <w:trHeight w:val="1931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614" w:firstLine="1"/>
              <w:rPr>
                <w:sz w:val="28"/>
              </w:rPr>
            </w:pPr>
            <w:r>
              <w:rPr>
                <w:sz w:val="28"/>
              </w:rPr>
              <w:t>Политическое развитие европейских стран в 1815-1840-е гг. Франция: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Реставрация,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Июльская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республика. Великобритания: борьба за парламентскую реформу; чартизм.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Нарастание освободительных движений.</w:t>
            </w:r>
            <w:r>
              <w:rPr>
                <w:sz w:val="28"/>
              </w:rPr>
              <w:t xml:space="preserve"> Освобождение Греции. Европейские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1848-1849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распространение марксизма</w:t>
            </w:r>
          </w:p>
        </w:tc>
      </w:tr>
      <w:tr w:rsidR="00B04246">
        <w:trPr>
          <w:trHeight w:val="965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4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викторианскую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эпоху.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"Мастерская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мира".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Рабочее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движение.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реформы.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Британская колониальная </w:t>
            </w:r>
            <w:r>
              <w:rPr>
                <w:sz w:val="28"/>
              </w:rPr>
              <w:t>империя; доминионы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Франция.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III: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колониальной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экспансии.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Франко-германская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1870- 1871 гг. Парижская коммуна</w:t>
            </w:r>
          </w:p>
        </w:tc>
      </w:tr>
      <w:tr w:rsidR="00B04246">
        <w:trPr>
          <w:trHeight w:val="964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Италия.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К.Кавур, </w:t>
            </w:r>
            <w:r>
              <w:rPr>
                <w:sz w:val="28"/>
              </w:rPr>
              <w:t>Дж.Гарибальди. Образование единого государства. Король Виктор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Эммануил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</w:t>
            </w:r>
          </w:p>
        </w:tc>
      </w:tr>
      <w:tr w:rsidR="00B04246">
        <w:trPr>
          <w:trHeight w:val="128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130" w:right="614" w:firstLine="2"/>
              <w:rPr>
                <w:sz w:val="28"/>
              </w:rPr>
            </w:pPr>
            <w:r>
              <w:rPr>
                <w:sz w:val="28"/>
              </w:rPr>
              <w:t>Германия. Движение за объединение германских государств. О.Бисмарк.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Северогерманский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союз.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Германской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империи.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систему </w:t>
            </w:r>
            <w:r>
              <w:rPr>
                <w:sz w:val="28"/>
              </w:rPr>
              <w:t>внешнеполитических союзов и колониальные захваты</w:t>
            </w:r>
          </w:p>
        </w:tc>
      </w:tr>
      <w:tr w:rsidR="00B04246">
        <w:trPr>
          <w:trHeight w:val="1931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XIX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 начале XX в. Габсбургская империя: экономическое и политическое развитие,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Провозглашение дуал</w:t>
            </w:r>
            <w:r>
              <w:rPr>
                <w:sz w:val="28"/>
              </w:rPr>
              <w:t>истической Австро-Венгерской монархии (1867). Югославянские народы: борьба за освобождение от османского господства. Русско- турецкая война 1877-1878 гг., её итоги</w:t>
            </w:r>
          </w:p>
        </w:tc>
      </w:tr>
      <w:tr w:rsidR="00B04246">
        <w:trPr>
          <w:trHeight w:val="128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723" w:firstLine="1"/>
              <w:jc w:val="both"/>
              <w:rPr>
                <w:sz w:val="28"/>
              </w:rPr>
            </w:pPr>
            <w:r>
              <w:rPr>
                <w:sz w:val="28"/>
              </w:rPr>
              <w:t>Соединённые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Север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Юг: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социальные отношения, политическая </w:t>
            </w:r>
            <w:r>
              <w:rPr>
                <w:sz w:val="28"/>
              </w:rPr>
              <w:t>жизнь. Проблема рабства; аболиционизм. Гражданская война (1861-1865): причины, участники, итоги.</w:t>
            </w:r>
          </w:p>
          <w:p w:rsidR="00B04246" w:rsidRDefault="006C1734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А.Линкольн.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Юга.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23"/>
        </w:trPr>
        <w:tc>
          <w:tcPr>
            <w:tcW w:w="1380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4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9084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4" w:lineRule="exact"/>
              <w:ind w:left="130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социально-политическое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4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2255"/>
        </w:trPr>
        <w:tc>
          <w:tcPr>
            <w:tcW w:w="1380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  <w:tcBorders>
              <w:top w:val="nil"/>
            </w:tcBorders>
          </w:tcPr>
          <w:p w:rsidR="00B04246" w:rsidRDefault="006C1734">
            <w:pPr>
              <w:pStyle w:val="TableParagraph"/>
              <w:ind w:right="179" w:hanging="1"/>
              <w:rPr>
                <w:sz w:val="28"/>
              </w:rPr>
            </w:pPr>
            <w:r>
              <w:rPr>
                <w:sz w:val="28"/>
              </w:rPr>
              <w:t xml:space="preserve">США в </w:t>
            </w:r>
            <w:r>
              <w:rPr>
                <w:sz w:val="28"/>
              </w:rPr>
              <w:t>конце XIX - начале XX в.Завершение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 связи. Миграция из Старого</w:t>
            </w:r>
            <w:r>
              <w:rPr>
                <w:sz w:val="28"/>
              </w:rPr>
              <w:t xml:space="preserve"> в Новый Свет. Положение основных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групп.Рабочее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профсоюзы.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 социалистических партий</w:t>
            </w:r>
          </w:p>
        </w:tc>
      </w:tr>
      <w:tr w:rsidR="00B04246">
        <w:trPr>
          <w:trHeight w:val="2252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Страны Латинской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Политика метрополий в латиноамериканских владениях. Колониальное общество. </w:t>
            </w:r>
            <w:r>
              <w:rPr>
                <w:sz w:val="28"/>
              </w:rPr>
              <w:t>Освободительная борьба: задачи, участники, формы выступлений. Ф.Д.Туссен-Лувертюр, С.Боливар. Провозглашение независимых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Америки. Традиционные отношения; латифундизм. Проблемы модернизации.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Мексиканская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1910-1917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значение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Япония.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сёгуната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Токугава.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"Открытие Японии".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Мэйдзи.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конституции.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экономике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завоеваний</w:t>
            </w:r>
          </w:p>
        </w:tc>
      </w:tr>
      <w:tr w:rsidR="00B04246">
        <w:trPr>
          <w:trHeight w:val="964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Китай. Империя Цин. "Опиумные войны". Восстание тайпинов. "Открытие"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"самоусиления".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"ихэтуаней".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1911-1913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Ятсен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79" w:hanging="1"/>
              <w:rPr>
                <w:sz w:val="28"/>
              </w:rPr>
            </w:pPr>
            <w:r>
              <w:rPr>
                <w:sz w:val="28"/>
              </w:rPr>
              <w:t>Османская империя. Традиционные устои и попытки проведения реформ.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Танзимата.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конституции.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Младотурецкая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1908-1909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0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1905-1911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Иране</w:t>
            </w:r>
          </w:p>
        </w:tc>
      </w:tr>
      <w:tr w:rsidR="00B04246">
        <w:trPr>
          <w:trHeight w:val="128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Индия. Колониальный режим. Индийское национальное движение. Восстание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сипаев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(1857-1859).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британской короны. Политическое </w:t>
            </w:r>
            <w:r>
              <w:rPr>
                <w:sz w:val="28"/>
              </w:rPr>
              <w:t>развитие Индии во второй половине XIX в.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конгресса.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Б.Тилак,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М.К.Ганди</w:t>
            </w:r>
          </w:p>
        </w:tc>
      </w:tr>
      <w:tr w:rsidR="00B04246">
        <w:trPr>
          <w:trHeight w:val="128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колониального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порядки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традиционные общественные отношения в странах </w:t>
            </w:r>
            <w:r>
              <w:rPr>
                <w:sz w:val="28"/>
              </w:rPr>
              <w:t>Африки.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колонизаторов.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Англо-бурская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война</w:t>
            </w:r>
          </w:p>
        </w:tc>
      </w:tr>
      <w:tr w:rsidR="00B04246">
        <w:trPr>
          <w:trHeight w:val="3220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1.18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 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B04246" w:rsidRDefault="006C1734">
            <w:pPr>
              <w:pStyle w:val="TableParagraph"/>
              <w:spacing w:before="2"/>
              <w:ind w:hanging="1"/>
              <w:rPr>
                <w:sz w:val="28"/>
              </w:rPr>
            </w:pPr>
            <w:r>
              <w:rPr>
                <w:sz w:val="28"/>
              </w:rPr>
              <w:t>Научные открытия и технические изобретения в XIX - начале XX в. Революция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физике.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естествознания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медицины.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 философии, </w:t>
            </w:r>
            <w:r>
              <w:rPr>
                <w:sz w:val="28"/>
              </w:rPr>
              <w:t>психологии и социологии.</w:t>
            </w:r>
          </w:p>
          <w:p w:rsidR="00B04246" w:rsidRDefault="006C1734">
            <w:pPr>
              <w:pStyle w:val="TableParagraph"/>
              <w:ind w:right="179" w:hanging="1"/>
              <w:rPr>
                <w:sz w:val="28"/>
              </w:rPr>
            </w:pPr>
            <w:r>
              <w:rPr>
                <w:sz w:val="28"/>
              </w:rPr>
              <w:t>Распространение образования. Технический прогресс и изменения в 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 XIX - начала XX в. Эволюция стилей в литературе, живописи: классицизм, романтизм, реализм. Импрессио</w:t>
            </w:r>
            <w:r>
              <w:rPr>
                <w:sz w:val="28"/>
              </w:rPr>
              <w:t>низм. Модернизм. Смена стилей в архитектуре. Музыкальное и театральное искусство. Рождение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кинематографа.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творчество</w:t>
            </w:r>
          </w:p>
        </w:tc>
      </w:tr>
      <w:tr w:rsidR="00B04246">
        <w:trPr>
          <w:trHeight w:val="644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1.19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B04246" w:rsidRDefault="006C1734">
            <w:pPr>
              <w:pStyle w:val="TableParagraph"/>
              <w:spacing w:line="311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Венская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Внешнеполитические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2255"/>
        </w:trPr>
        <w:tc>
          <w:tcPr>
            <w:tcW w:w="1380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  <w:tcBorders>
              <w:top w:val="nil"/>
            </w:tcBorders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интересы великих держав и политика союзов в Европе. Восточный вопрос. Колониальные захваты и колониальные империи. Старые и 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лидеры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индустриального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передел мира. Формирование военно-политических блоков </w:t>
            </w:r>
            <w:r>
              <w:rPr>
                <w:sz w:val="28"/>
              </w:rPr>
              <w:t>великих держав.</w:t>
            </w:r>
          </w:p>
          <w:p w:rsidR="00B04246" w:rsidRDefault="006C1734">
            <w:pPr>
              <w:pStyle w:val="TableParagraph"/>
              <w:spacing w:line="322" w:lineRule="exact"/>
              <w:ind w:right="179"/>
              <w:rPr>
                <w:sz w:val="28"/>
              </w:rPr>
            </w:pPr>
            <w:r>
              <w:rPr>
                <w:sz w:val="28"/>
              </w:rPr>
              <w:t>Первая Гаагская мирная конференция (1899). Международные конфликты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(испано-американская война,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русско-японская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боснийский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кризис).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Балканские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</w:tr>
      <w:tr w:rsidR="00B04246">
        <w:trPr>
          <w:trHeight w:val="321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1.20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20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Александровская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эпоха: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либерализм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Проекты либеральных реформ Александра I. Внешние и внутренние факторы.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Негласный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комитет.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М.М.Сперанский</w:t>
            </w:r>
          </w:p>
        </w:tc>
      </w:tr>
      <w:tr w:rsidR="00B04246">
        <w:trPr>
          <w:trHeight w:val="2252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79" w:firstLine="1"/>
              <w:rPr>
                <w:sz w:val="28"/>
              </w:rPr>
            </w:pPr>
            <w:r>
              <w:rPr>
                <w:sz w:val="28"/>
              </w:rPr>
              <w:t>Внешняя политика России. Война России</w:t>
            </w:r>
            <w:r>
              <w:rPr>
                <w:sz w:val="28"/>
              </w:rPr>
              <w:t xml:space="preserve"> с Францией 1805-1807 гг. Тильзитский мир. Война со Швецией 1808-1809 гг. и присоединение Финляндии.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Турцией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Бухарестский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Отечественная война 1812 г. - важнейшее событие российской и мировой истории XIX в. Венский конгресс и его решен</w:t>
            </w:r>
            <w:r>
              <w:rPr>
                <w:sz w:val="28"/>
              </w:rPr>
              <w:t>ия. Священный союз. Возрастание роли</w:t>
            </w:r>
          </w:p>
          <w:p w:rsidR="00B04246" w:rsidRDefault="006C1734">
            <w:pPr>
              <w:pStyle w:val="TableParagraph"/>
              <w:spacing w:line="322" w:lineRule="exact"/>
              <w:ind w:right="179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Наполеоном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Венского конгресса</w:t>
            </w:r>
          </w:p>
        </w:tc>
      </w:tr>
      <w:tr w:rsidR="00B04246">
        <w:trPr>
          <w:trHeight w:val="644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6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6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Либеральные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политике.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поселения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 xml:space="preserve">Дворянская оппозиция </w:t>
            </w:r>
            <w:r>
              <w:rPr>
                <w:sz w:val="28"/>
              </w:rPr>
              <w:t>самодержавию. Тайные организации: Союз спасения,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благоденствия,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Южное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декабристов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1825 </w:t>
            </w:r>
            <w:r>
              <w:rPr>
                <w:spacing w:val="-5"/>
                <w:sz w:val="28"/>
              </w:rPr>
              <w:t>г.</w:t>
            </w:r>
          </w:p>
        </w:tc>
      </w:tr>
      <w:tr w:rsidR="00B04246">
        <w:trPr>
          <w:trHeight w:val="320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Николаевское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самодержавие: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консерватизм</w:t>
            </w:r>
          </w:p>
        </w:tc>
      </w:tr>
      <w:tr w:rsidR="00B04246">
        <w:trPr>
          <w:trHeight w:val="289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79" w:firstLine="1"/>
              <w:rPr>
                <w:sz w:val="28"/>
              </w:rPr>
            </w:pPr>
            <w:r>
              <w:rPr>
                <w:sz w:val="28"/>
              </w:rPr>
              <w:t xml:space="preserve">Реформаторские и консервативные тенденции в политике </w:t>
            </w:r>
            <w:r>
              <w:rPr>
                <w:sz w:val="28"/>
              </w:rPr>
              <w:t>Николая I. Экономическая политика в условиях политического консерватизма. Начало железнодорожного строительства. Государственная регламентация общественной жизни: централизация управления, политическая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цензура,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попечительство </w:t>
            </w:r>
            <w:r>
              <w:rPr>
                <w:sz w:val="28"/>
              </w:rPr>
              <w:t>об образовании. Крестьянский вопрос. Реформа государственных крестьян П.Д.Киселёва 1837-1841 гг. Официальная идеология: "православие, самодержавие, народность". Формирование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бюрократии</w:t>
            </w:r>
          </w:p>
        </w:tc>
      </w:tr>
      <w:tr w:rsidR="00B04246">
        <w:trPr>
          <w:trHeight w:val="1609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92" w:firstLine="1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русско-иранская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русско-турецкая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Россия и Западная Европа: особенности взаимного восприятия. "Священный союз". Россия и революции в Европе. Восточный вопрос. Распад Венской системы. Крымская война. Героическая оборона Севастополя.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Парижский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</w:tr>
      <w:tr w:rsidR="00B04246">
        <w:trPr>
          <w:trHeight w:val="1609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Сословная структура российского общества. Крепостное хозяйство. Помещик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крестьянин,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сотрудничество.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Промышленный переворот и его особенности в 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Москва и Петербург: спор двух столиц. Города как административные, торговые и промышленные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центры.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самоуправление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2255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79" w:firstLine="1"/>
              <w:rPr>
                <w:sz w:val="28"/>
              </w:rPr>
            </w:pPr>
            <w:r>
              <w:rPr>
                <w:sz w:val="28"/>
              </w:rPr>
              <w:t>Общественная жизнь в 1830-1850-е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зарождение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социалистической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Складывание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теории русского социализма. А.И.Герцен. Влияние немецкой философии 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французского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мысль.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Европа как центральный пункт общественных дебатов</w:t>
            </w:r>
          </w:p>
        </w:tc>
      </w:tr>
      <w:tr w:rsidR="00B04246">
        <w:trPr>
          <w:trHeight w:val="642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Царство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Польское.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Польское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1830-1831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Присоединение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Грузии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Закавказья.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Кавказская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Шамиля</w:t>
            </w:r>
          </w:p>
        </w:tc>
      </w:tr>
      <w:tr w:rsidR="00B04246">
        <w:trPr>
          <w:trHeight w:val="323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империи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  <w:tr w:rsidR="00B04246">
        <w:trPr>
          <w:trHeight w:val="1931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 xml:space="preserve">Национальные корни отечественной культуры и западные влияния. Государственная политика в области </w:t>
            </w:r>
            <w:r>
              <w:rPr>
                <w:sz w:val="28"/>
              </w:rPr>
              <w:t>культуры. Основные стили в 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романтизм,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Ампир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 стиль империи. Культ гражданственности. Золотой век русской литературы. Формирование русской музыкальной школы. Театр,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живопись,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архитектура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Развитие науки и</w:t>
            </w:r>
            <w:r>
              <w:rPr>
                <w:sz w:val="28"/>
              </w:rPr>
              <w:t xml:space="preserve"> техники. Географические экспедиции. Открытие Антарктиды.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университеты</w:t>
            </w:r>
          </w:p>
        </w:tc>
      </w:tr>
      <w:tr w:rsidR="00B04246">
        <w:trPr>
          <w:trHeight w:val="964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повседневности: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обретение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комфорта.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усадьбе.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европейской </w:t>
            </w:r>
            <w:r>
              <w:rPr>
                <w:spacing w:val="-2"/>
                <w:sz w:val="28"/>
              </w:rPr>
              <w:t>культуры</w:t>
            </w:r>
          </w:p>
        </w:tc>
      </w:tr>
      <w:tr w:rsidR="00B04246">
        <w:trPr>
          <w:trHeight w:val="128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528" w:firstLine="1"/>
              <w:jc w:val="both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империи. Православная церковь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(католичество,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протестантство,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ислам, иудаизм, буддизм). Конфликты и сотрудничество между народами.</w:t>
            </w:r>
          </w:p>
          <w:p w:rsidR="00B04246" w:rsidRDefault="006C1734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административного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</w:t>
            </w:r>
            <w:r>
              <w:rPr>
                <w:sz w:val="28"/>
              </w:rPr>
              <w:t>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окраинах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империи</w:t>
            </w:r>
          </w:p>
        </w:tc>
      </w:tr>
      <w:tr w:rsidR="00B04246">
        <w:trPr>
          <w:trHeight w:val="323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</w:t>
            </w:r>
          </w:p>
        </w:tc>
      </w:tr>
      <w:tr w:rsidR="00B04246">
        <w:trPr>
          <w:trHeight w:val="1931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41" w:firstLine="1"/>
              <w:rPr>
                <w:sz w:val="28"/>
              </w:rPr>
            </w:pPr>
            <w:r>
              <w:rPr>
                <w:sz w:val="28"/>
              </w:rPr>
              <w:t>Реформы 1860-1870-х гг. - движение к правовому государству и гражданскому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1861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последствия. Крестьянская община. Земская и </w:t>
            </w:r>
            <w:r>
              <w:rPr>
                <w:sz w:val="28"/>
              </w:rPr>
              <w:t>городская реформы. Становление общественного самоуправления. Судебная реформа и развитие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правового сознания. Военные реформы. Утверждение начал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всесословности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Многовекторность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z w:val="28"/>
              </w:rPr>
              <w:t>авершение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Кавказской войны. Присоединение Средней Азии. Россия и Балканы. Русско-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турецкая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1877-1878 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Востоке</w:t>
            </w:r>
          </w:p>
        </w:tc>
      </w:tr>
      <w:tr w:rsidR="00B04246">
        <w:trPr>
          <w:trHeight w:val="642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Национальная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автономии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Финляндии.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1863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</w:tr>
      <w:tr w:rsidR="00B04246">
        <w:trPr>
          <w:trHeight w:val="323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1880-1890-х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609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"Народное самодержавие" Александра III. Идеология самобытного развития России. Государственный национализм. Реформы и "контрреформы".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консервативной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стабилизации.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Ограничение общественной самодеятельности. Местное самоуправлен</w:t>
            </w:r>
            <w:r>
              <w:rPr>
                <w:sz w:val="28"/>
              </w:rPr>
              <w:t>ие и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самодержавие.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суда.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университетов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власть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72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1288"/>
        </w:trPr>
        <w:tc>
          <w:tcPr>
            <w:tcW w:w="1380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попечителей. Печать и цензура. Экономическая модернизация через государственное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вмешательство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экономику.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Форсированное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 промышленности. Финансовая политика. </w:t>
            </w:r>
            <w:r>
              <w:rPr>
                <w:sz w:val="28"/>
              </w:rPr>
              <w:t>Консервация аграрных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отношений</w:t>
            </w:r>
          </w:p>
        </w:tc>
      </w:tr>
      <w:tr w:rsidR="00B04246">
        <w:trPr>
          <w:trHeight w:val="1609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79" w:firstLine="1"/>
              <w:rPr>
                <w:sz w:val="28"/>
              </w:rPr>
            </w:pPr>
            <w:r>
              <w:rPr>
                <w:sz w:val="28"/>
              </w:rPr>
              <w:t>Сельское хозяйство и промышленность. Пореформенная деревня: традиции и новации. Общинное землевладение и крестьянское хозяйство.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Взаимозависимость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помещичьего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хозяйств. Помещичье "оскудение". Социальные </w:t>
            </w:r>
            <w:r>
              <w:rPr>
                <w:sz w:val="28"/>
              </w:rPr>
              <w:t>типы крестьян и помещиков.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Дворяне-предприниматели</w:t>
            </w:r>
          </w:p>
        </w:tc>
      </w:tr>
      <w:tr w:rsidR="00B04246">
        <w:trPr>
          <w:trHeight w:val="1609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частнопредпринимательские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решения</w:t>
            </w:r>
          </w:p>
        </w:tc>
      </w:tr>
      <w:tr w:rsidR="00B04246">
        <w:trPr>
          <w:trHeight w:val="96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Пространство империи. Основные сферы и направления внешнеполитических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Упрочение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территории</w:t>
            </w:r>
          </w:p>
        </w:tc>
      </w:tr>
      <w:tr w:rsidR="00B04246">
        <w:trPr>
          <w:trHeight w:val="645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направления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1860-1890-х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28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Рост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самодеятельности.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публичной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сферы (общественное самоуправление, печать, образование, суд). Феномен интеллигенции. Общественные организации.</w:t>
            </w:r>
            <w:r>
              <w:rPr>
                <w:sz w:val="28"/>
              </w:rPr>
              <w:t xml:space="preserve"> Благотворительность.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Студенческое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Женское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движение</w:t>
            </w:r>
          </w:p>
        </w:tc>
      </w:tr>
      <w:tr w:rsidR="00B04246">
        <w:trPr>
          <w:trHeight w:val="289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25" w:firstLine="1"/>
              <w:rPr>
                <w:sz w:val="28"/>
              </w:rPr>
            </w:pPr>
            <w:r>
              <w:rPr>
                <w:sz w:val="28"/>
              </w:rPr>
              <w:t>Идейные течения и общественное движение. Влияние позитивизма, дарвинизма, марксизма и других направлений европейской общественной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Консервативная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мысль.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Национализм.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Либерализм и его особенности в России. Русский социализм. Русский анархизм.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Формы политической оппозиции: земское движение, революционное подполье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эмиграция.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эволюция.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Народнические кружки: идеология и практика. Большое общество проп</w:t>
            </w:r>
            <w:r>
              <w:rPr>
                <w:sz w:val="28"/>
              </w:rPr>
              <w:t>аганды.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"Хождение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народ".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"Земля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воля"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раскол.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"Чёрный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передел"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"Народная воля". Политический терроризм</w:t>
            </w:r>
          </w:p>
        </w:tc>
      </w:tr>
      <w:tr w:rsidR="00B04246">
        <w:trPr>
          <w:trHeight w:val="964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3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марксизма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социал-демократии.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  <w:p w:rsidR="00B04246" w:rsidRDefault="006C1734">
            <w:pPr>
              <w:pStyle w:val="TableParagraph"/>
              <w:spacing w:line="322" w:lineRule="exact"/>
              <w:ind w:right="614"/>
              <w:rPr>
                <w:sz w:val="28"/>
              </w:rPr>
            </w:pPr>
            <w:r>
              <w:rPr>
                <w:sz w:val="28"/>
              </w:rPr>
              <w:t>"Освобождение труда". "Союз борьбы за освобождение рабочего класса".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съезд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социал-демократической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</w:p>
        </w:tc>
      </w:tr>
      <w:tr w:rsidR="00B04246">
        <w:trPr>
          <w:trHeight w:val="642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Этнокультурный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империи</w:t>
            </w:r>
          </w:p>
        </w:tc>
      </w:tr>
      <w:tr w:rsidR="00B04246">
        <w:trPr>
          <w:trHeight w:val="2255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Культура и быт народов России во второй половине XIX в. Развитие городской культуры. Технический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прогресс и перемены в повседневной жизни.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</w:t>
            </w:r>
            <w:r>
              <w:rPr>
                <w:sz w:val="28"/>
              </w:rPr>
              <w:t>ультура XIX в. как часть мировой культуры.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мировое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92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966"/>
        </w:trPr>
        <w:tc>
          <w:tcPr>
            <w:tcW w:w="1380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научное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Общественная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значимость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музыка, театр. </w:t>
            </w:r>
            <w:r>
              <w:rPr>
                <w:sz w:val="28"/>
              </w:rPr>
              <w:t>Архитектура и градостроительство</w:t>
            </w:r>
          </w:p>
        </w:tc>
      </w:tr>
      <w:tr w:rsidR="00B04246">
        <w:trPr>
          <w:trHeight w:val="2577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Основные регионы и народы Российской империи и их роль в жизни страны.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этносов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конфессий.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Процессы национального и религиозного возрождения у народов Российской империи. Национальные </w:t>
            </w:r>
            <w:r>
              <w:rPr>
                <w:sz w:val="28"/>
              </w:rPr>
              <w:t>движения народов России. Взаимодействие национальных культур и народов. Прибалтика. Еврейский вопрос.</w:t>
            </w:r>
          </w:p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Поволжье.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Кавказ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Закавказье.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Сибирь,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Дальний Восток. Средняя Азия. Миссии Русской православной церкви и её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знаменитые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миссионеры</w:t>
            </w:r>
          </w:p>
        </w:tc>
      </w:tr>
      <w:tr w:rsidR="00B04246">
        <w:trPr>
          <w:trHeight w:val="320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541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right="129" w:firstLine="1"/>
              <w:rPr>
                <w:sz w:val="28"/>
              </w:rPr>
            </w:pPr>
            <w:r>
              <w:rPr>
                <w:sz w:val="28"/>
              </w:rPr>
      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</w:t>
            </w:r>
            <w:r>
              <w:rPr>
                <w:sz w:val="28"/>
              </w:rPr>
              <w:t xml:space="preserve"> Россия - мировой экспортёр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сель</w:t>
            </w:r>
            <w:r>
              <w:rPr>
                <w:sz w:val="28"/>
              </w:rPr>
              <w:t>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землевладения и хозяйства. Помещики и крестьяне. Положение женщины в обществе.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идеологии.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Распространение светской этики и культуры</w:t>
            </w:r>
          </w:p>
        </w:tc>
      </w:tr>
      <w:tr w:rsidR="00B04246">
        <w:trPr>
          <w:trHeight w:val="645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Имперский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элиты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</w:t>
            </w:r>
          </w:p>
        </w:tc>
      </w:tr>
      <w:tr w:rsidR="00B04246">
        <w:trPr>
          <w:trHeight w:val="1609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Россия в системе международных отношений. Политика на Дальнем Востоке. Русско-японская война 1904-1905 гг. Оборона Порт-Артура. Цусимское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сражение.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Обострение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накануне Первой мировой войны. Блок</w:t>
            </w:r>
            <w:r>
              <w:rPr>
                <w:sz w:val="28"/>
              </w:rPr>
              <w:t>овая система и участие в ней России.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преддверии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катастрофы</w:t>
            </w:r>
          </w:p>
        </w:tc>
      </w:tr>
      <w:tr w:rsidR="00B04246">
        <w:trPr>
          <w:trHeight w:val="4506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1905-1907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парламентаризма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России. Николай II и его окружение.</w:t>
            </w:r>
          </w:p>
          <w:p w:rsidR="00B04246" w:rsidRDefault="006C1734">
            <w:pPr>
              <w:pStyle w:val="TableParagraph"/>
              <w:ind w:right="126" w:hanging="1"/>
              <w:rPr>
                <w:sz w:val="28"/>
              </w:rPr>
            </w:pPr>
            <w:r>
              <w:rPr>
                <w:sz w:val="28"/>
              </w:rPr>
              <w:t xml:space="preserve">Деятельность В.К.Плеве на посту министра внутренних дел. Оппозиционное </w:t>
            </w:r>
            <w:r>
              <w:rPr>
                <w:sz w:val="28"/>
              </w:rPr>
              <w:t>либеральное движение. "Союз освобождения". Банкетная кампания. Предпосылки Первой российской революции. Формы социальных протестов. Деятельность профессиональных революционеров. Политический терроризм. "Кровавое воскресенье" 9 января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z w:val="28"/>
              </w:rPr>
              <w:t>бочих,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крестьян,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слоев, солдат и матросов. Всероссийская октябрьская политическая стачка.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Манифест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многопартийной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системы. Политические партии, массовые движения и их лидеры.</w:t>
            </w:r>
          </w:p>
          <w:p w:rsidR="00B04246" w:rsidRDefault="006C1734">
            <w:pPr>
              <w:pStyle w:val="TableParagraph"/>
              <w:spacing w:line="322" w:lineRule="exact"/>
              <w:ind w:right="207"/>
              <w:rPr>
                <w:sz w:val="28"/>
              </w:rPr>
            </w:pPr>
            <w:r>
              <w:rPr>
                <w:sz w:val="28"/>
              </w:rPr>
              <w:t>Неонароднические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9084"/>
      </w:tblGrid>
      <w:tr w:rsidR="00B04246">
        <w:trPr>
          <w:trHeight w:val="1931"/>
        </w:trPr>
        <w:tc>
          <w:tcPr>
            <w:tcW w:w="1380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  <w:tcBorders>
              <w:top w:val="nil"/>
            </w:tcBorders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партии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революцией.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профсоюзы.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Декабрьское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1905 г. </w:t>
            </w:r>
            <w:r>
              <w:rPr>
                <w:sz w:val="28"/>
              </w:rPr>
              <w:t>вооружённое восстание в Москве. Особенности революционных выступлений в 1906-1907 гг. Избирательный закон 11 декабря 1905 г.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кампания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думу.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 государственные законы 23 апреля 1906 г. Деятельность I и II Государствен</w:t>
            </w:r>
            <w:r>
              <w:rPr>
                <w:sz w:val="28"/>
              </w:rPr>
              <w:t>ной думы: итоги и уроки</w:t>
            </w:r>
          </w:p>
        </w:tc>
      </w:tr>
      <w:tr w:rsidR="00B04246">
        <w:trPr>
          <w:trHeight w:val="1933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Общество и власть после революции. Уроки революции: политическая стабилизация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П.А.Столыпин: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программа системных реформ, масштаб и результаты. Незавершённость преобразований и нарастание социальных </w:t>
            </w:r>
            <w:r>
              <w:rPr>
                <w:sz w:val="28"/>
              </w:rPr>
              <w:t>противоречий. III и IV Государственная дума. Идейно-политический спектр. Общественный и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подъём</w:t>
            </w:r>
          </w:p>
        </w:tc>
      </w:tr>
      <w:tr w:rsidR="00B04246">
        <w:trPr>
          <w:trHeight w:val="1609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Серебряный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 литературе и искусстве. Мировоззренческие ценности и стиль жизни.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 xml:space="preserve">Литература </w:t>
            </w:r>
            <w:r>
              <w:rPr>
                <w:sz w:val="28"/>
              </w:rPr>
              <w:t>начала XX в. Живопись. "Мир искусства". Архитектура. Скульптура.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Драматический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новаторство.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Музыка. "Русские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сезоны"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Париже.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кинематографа</w:t>
            </w:r>
          </w:p>
        </w:tc>
      </w:tr>
      <w:tr w:rsidR="00B04246">
        <w:trPr>
          <w:trHeight w:val="1288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просвещения: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попытка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разрыва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 обр</w:t>
            </w:r>
            <w:r>
              <w:rPr>
                <w:sz w:val="28"/>
              </w:rPr>
              <w:t>азованным обществом и народом. Открытия российских учёных.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гуманитарных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философской школы. Вклад России начала XX в. в мировую культуру</w:t>
            </w:r>
          </w:p>
        </w:tc>
      </w:tr>
      <w:tr w:rsidR="00B04246">
        <w:trPr>
          <w:trHeight w:val="320"/>
        </w:trPr>
        <w:tc>
          <w:tcPr>
            <w:tcW w:w="1380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начале 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</w:tbl>
    <w:p w:rsidR="00B04246" w:rsidRDefault="00B04246">
      <w:pPr>
        <w:pStyle w:val="a3"/>
        <w:spacing w:before="3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6</w:t>
      </w:r>
    </w:p>
    <w:p w:rsidR="00B04246" w:rsidRDefault="006C1734">
      <w:pPr>
        <w:pStyle w:val="1"/>
        <w:spacing w:line="242" w:lineRule="auto"/>
        <w:ind w:left="1535" w:hanging="1232"/>
      </w:pPr>
      <w:r>
        <w:t>Проверяемые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 образовательной программы основного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8808"/>
      </w:tblGrid>
      <w:tr w:rsidR="00B04246">
        <w:trPr>
          <w:trHeight w:val="966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left="18" w:right="1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уровня освоения основной образовательной программы основного общего</w:t>
            </w:r>
          </w:p>
          <w:p w:rsidR="00B04246" w:rsidRDefault="006C1734">
            <w:pPr>
              <w:pStyle w:val="TableParagraph"/>
              <w:spacing w:line="310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ФГОС</w:t>
            </w:r>
          </w:p>
        </w:tc>
      </w:tr>
      <w:tr w:rsidR="00B04246">
        <w:trPr>
          <w:trHeight w:val="1609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right="198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процессов; 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историческими периодами, событиями региональной и мировой истории, события</w:t>
            </w:r>
          </w:p>
          <w:p w:rsidR="00B04246" w:rsidRDefault="006C1734">
            <w:pPr>
              <w:pStyle w:val="TableParagraph"/>
              <w:spacing w:line="322" w:lineRule="exact"/>
              <w:ind w:right="485"/>
              <w:jc w:val="bot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современников исторических событий, явлений, процессов</w:t>
            </w:r>
          </w:p>
        </w:tc>
      </w:tr>
      <w:tr w:rsidR="00B04246">
        <w:trPr>
          <w:trHeight w:val="642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нравов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эпохи</w:t>
            </w:r>
          </w:p>
        </w:tc>
      </w:tr>
      <w:tr w:rsidR="00B04246">
        <w:trPr>
          <w:trHeight w:val="645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практических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1609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Умение рассказывать на основе самостоятельно составленного плана 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края, истории России и мировой истории и их участниках, демонстрируя понимание исторических явлений, процессов и знание </w:t>
            </w:r>
            <w:r>
              <w:rPr>
                <w:sz w:val="28"/>
              </w:rPr>
              <w:t>необходимых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фактов,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</w:t>
            </w:r>
          </w:p>
        </w:tc>
      </w:tr>
      <w:tr w:rsidR="00B04246">
        <w:trPr>
          <w:trHeight w:val="321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pgSz w:w="11910" w:h="16840"/>
          <w:pgMar w:top="1080" w:right="283" w:bottom="121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8808"/>
      </w:tblGrid>
      <w:tr w:rsidR="00B04246">
        <w:trPr>
          <w:trHeight w:val="323"/>
        </w:trPr>
        <w:tc>
          <w:tcPr>
            <w:tcW w:w="1656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</w:tc>
      </w:tr>
      <w:tr w:rsidR="00B04246">
        <w:trPr>
          <w:trHeight w:val="2574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 xml:space="preserve">Умение устанавливать причинно-следственные, пространственные, временные связи </w:t>
            </w:r>
            <w:r>
              <w:rPr>
                <w:sz w:val="28"/>
              </w:rPr>
              <w:t>исторических событий, явлений, процессов изучаемого периода, их взаимосвязь (при наличии) с важнейшими событиями XX - начала XXI вв. (Февральская и Октябрьская революции 1917 г., Великая Отечественная война, распад СССР, сложные 1990-е годы, возрождение ст</w:t>
            </w:r>
            <w:r>
              <w:rPr>
                <w:sz w:val="28"/>
              </w:rPr>
              <w:t>раны с 2000-х годов, воссоединение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</w:tr>
      <w:tr w:rsidR="00B04246">
        <w:trPr>
          <w:trHeight w:val="645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эпохи</w:t>
            </w:r>
          </w:p>
        </w:tc>
      </w:tr>
      <w:tr w:rsidR="00B04246">
        <w:trPr>
          <w:trHeight w:val="966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 xml:space="preserve">Умение определять и аргументировать </w:t>
            </w:r>
            <w:r>
              <w:rPr>
                <w:sz w:val="28"/>
              </w:rPr>
              <w:t>собственную или предложенную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типов</w:t>
            </w:r>
          </w:p>
        </w:tc>
      </w:tr>
      <w:tr w:rsidR="00B04246">
        <w:trPr>
          <w:trHeight w:val="642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источников: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письменные,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вещественные,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аудиовизуальные</w:t>
            </w:r>
          </w:p>
        </w:tc>
      </w:tr>
      <w:tr w:rsidR="00B04246">
        <w:trPr>
          <w:trHeight w:val="2255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right="93" w:hanging="1"/>
              <w:rPr>
                <w:sz w:val="28"/>
              </w:rPr>
            </w:pPr>
            <w:r>
              <w:rPr>
                <w:sz w:val="28"/>
              </w:rPr>
              <w:t xml:space="preserve">Умение находить и критически </w:t>
            </w:r>
            <w:r>
              <w:rPr>
                <w:sz w:val="28"/>
              </w:rPr>
              <w:t>анализировать для решения познавательной задачи исторические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сточников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изучении исторических событий, явлений, процессов; привлекать контекстную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</w:p>
        </w:tc>
      </w:tr>
      <w:tr w:rsidR="00B04246">
        <w:trPr>
          <w:trHeight w:val="1609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Умение читать и анализировать историческую карту (схему); характеризовать на основе анализа исторической карты </w:t>
            </w:r>
            <w:r>
              <w:rPr>
                <w:sz w:val="28"/>
              </w:rPr>
              <w:t>(схемы) 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процессы;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информацию, представленную на исторической карте (схеме), с информацией из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</w:t>
            </w:r>
          </w:p>
        </w:tc>
      </w:tr>
      <w:tr w:rsidR="00B04246">
        <w:trPr>
          <w:trHeight w:val="964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right="169" w:hanging="1"/>
              <w:rPr>
                <w:sz w:val="28"/>
              </w:rPr>
            </w:pPr>
            <w:r>
              <w:rPr>
                <w:sz w:val="28"/>
              </w:rPr>
              <w:t>Умение анализировать текстовые, визуальные источники исторической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таблиц, схем,</w:t>
            </w:r>
            <w:r>
              <w:rPr>
                <w:spacing w:val="-2"/>
                <w:sz w:val="28"/>
              </w:rPr>
              <w:t xml:space="preserve"> диаграмм</w:t>
            </w:r>
          </w:p>
        </w:tc>
      </w:tr>
      <w:tr w:rsidR="00B04246">
        <w:trPr>
          <w:trHeight w:val="1288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информационной безопасности поиск исторической информации в справочной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литературе,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задач, оценивать полноту и </w:t>
            </w:r>
            <w:r>
              <w:rPr>
                <w:sz w:val="28"/>
              </w:rPr>
              <w:t>достоверность информации</w:t>
            </w:r>
          </w:p>
        </w:tc>
      </w:tr>
      <w:tr w:rsidR="00B04246">
        <w:trPr>
          <w:trHeight w:val="1933"/>
        </w:trPr>
        <w:tc>
          <w:tcPr>
            <w:tcW w:w="1656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808" w:type="dxa"/>
          </w:tcPr>
          <w:p w:rsidR="00B04246" w:rsidRDefault="006C1734">
            <w:pPr>
              <w:pStyle w:val="TableParagraph"/>
              <w:ind w:right="169" w:hanging="1"/>
              <w:rPr>
                <w:sz w:val="28"/>
              </w:rPr>
            </w:pPr>
            <w:r>
              <w:rPr>
                <w:sz w:val="28"/>
              </w:rPr>
      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</w:t>
            </w:r>
          </w:p>
          <w:p w:rsidR="00B04246" w:rsidRDefault="006C1734">
            <w:pPr>
              <w:pStyle w:val="TableParagraph"/>
              <w:spacing w:line="322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взаимопонимания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уважения к историческому наследию народов России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7</w:t>
      </w:r>
    </w:p>
    <w:p w:rsidR="00B04246" w:rsidRDefault="006C1734">
      <w:pPr>
        <w:pStyle w:val="1"/>
        <w:ind w:left="1120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истории</w:t>
      </w:r>
    </w:p>
    <w:p w:rsidR="00B04246" w:rsidRDefault="00B04246">
      <w:pPr>
        <w:pStyle w:val="1"/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9067"/>
      </w:tblGrid>
      <w:tr w:rsidR="00B04246">
        <w:trPr>
          <w:trHeight w:val="32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Код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1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государству</w:t>
            </w:r>
          </w:p>
        </w:tc>
      </w:tr>
      <w:tr w:rsidR="00B04246">
        <w:trPr>
          <w:trHeight w:val="32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древности</w:t>
            </w:r>
          </w:p>
        </w:tc>
      </w:tr>
      <w:tr w:rsidR="00B04246">
        <w:trPr>
          <w:trHeight w:val="64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Русь.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князей</w:t>
            </w:r>
          </w:p>
        </w:tc>
      </w:tr>
      <w:tr w:rsidR="00B04246">
        <w:trPr>
          <w:trHeight w:val="1931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Принятие христианства и его значение. Русь в конце X - начале XII в.: территория,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уклад, крупнейшие города. Новгород как центр освоения Севера Восточной </w:t>
            </w:r>
            <w:r>
              <w:rPr>
                <w:sz w:val="28"/>
              </w:rPr>
              <w:t>Европы, колонизация Русской равнины. Территориально-политическая структура Руси. Внутриполитическое развитие. Общественный строй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Руси.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Древнерусское</w:t>
            </w:r>
            <w:r>
              <w:rPr>
                <w:spacing w:val="-4"/>
                <w:sz w:val="28"/>
              </w:rPr>
              <w:t xml:space="preserve"> право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князей.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Древнерусская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Византийское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Руси</w:t>
            </w:r>
          </w:p>
        </w:tc>
      </w:tr>
      <w:tr w:rsidR="00B04246">
        <w:trPr>
          <w:trHeight w:val="1288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Русь в середине XII - начале XIII в.: формирование системы земель - самостоятельных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права. Политический строй Новгорода и Пскова. </w:t>
            </w:r>
            <w:r>
              <w:rPr>
                <w:sz w:val="28"/>
              </w:rPr>
              <w:t>Внешняя политика русских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земель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евразийском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контексте</w:t>
            </w:r>
          </w:p>
        </w:tc>
      </w:tr>
      <w:tr w:rsidR="00B04246">
        <w:trPr>
          <w:trHeight w:val="225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XIII-XIV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монгольского нашествия. Судьбы русских земель после монгольского завоевания.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 зависимости русских земель от ордынских ханов. Борьба</w:t>
            </w:r>
            <w:r>
              <w:rPr>
                <w:sz w:val="28"/>
              </w:rPr>
              <w:t xml:space="preserve"> с экспансией крестоносцев на западных границах Руси. Возвышение Московского княжества. Московское княжество во главе героической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борьбы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ордынского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господства.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Православная церковь в ордынский период русской истории</w:t>
            </w:r>
          </w:p>
        </w:tc>
      </w:tr>
      <w:tr w:rsidR="00B04246">
        <w:trPr>
          <w:trHeight w:val="644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4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XIII-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XV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Межкультурные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коммуникации</w:t>
            </w:r>
          </w:p>
        </w:tc>
      </w:tr>
      <w:tr w:rsidR="00B04246">
        <w:trPr>
          <w:trHeight w:val="225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Формирование единого Русского государства в XV в.: объединение русских земель вокруг Москвы. Междоусобная война в Московском княжестве.</w:t>
            </w:r>
            <w:r>
              <w:rPr>
                <w:sz w:val="28"/>
              </w:rPr>
              <w:t xml:space="preserve"> Новгород и Псков в XV в. Падение Византии и рост церковно-политической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православном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Ликвидация зависимости от Орды. Расширение международных связей Московского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государства.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Судебника.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крестьян.</w:t>
            </w:r>
            <w:r>
              <w:rPr>
                <w:sz w:val="28"/>
              </w:rPr>
              <w:t xml:space="preserve"> Формирование единого аппарата управления</w:t>
            </w:r>
          </w:p>
        </w:tc>
      </w:tr>
      <w:tr w:rsidR="00B04246">
        <w:trPr>
          <w:trHeight w:val="96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4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начале XIII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 Культурное пространство русских земель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середине XIII-XIV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XVI-XVII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царству</w:t>
            </w:r>
          </w:p>
        </w:tc>
      </w:tr>
      <w:tr w:rsidR="00B04246">
        <w:trPr>
          <w:trHeight w:val="1288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64" w:hanging="1"/>
              <w:rPr>
                <w:sz w:val="28"/>
              </w:rPr>
            </w:pPr>
            <w:r>
              <w:rPr>
                <w:sz w:val="28"/>
              </w:rPr>
              <w:t>Россия в XVI в.: завершение объединения русских земель вокруг Москвы.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Отмирание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удельной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великокняжеской власти. Сопротивление удельных князей. Органы государственной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власти.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Местничество.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9067"/>
      </w:tblGrid>
      <w:tr w:rsidR="00B04246">
        <w:trPr>
          <w:trHeight w:val="1933"/>
        </w:trPr>
        <w:tc>
          <w:tcPr>
            <w:tcW w:w="1397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церковь. Реформы середины XVI в. Земские соборы. Формирование органов местного самоуправления. Социальная структура российского общества.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Закрепощение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казачества. Многонац</w:t>
            </w:r>
            <w:r>
              <w:rPr>
                <w:sz w:val="28"/>
              </w:rPr>
              <w:t>иональный состав населения. Опричнина: сущность, результаты и последствия. Россия в конце XVI в. Пресечение династии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Рюриковичей</w:t>
            </w:r>
          </w:p>
        </w:tc>
      </w:tr>
      <w:tr w:rsidR="00B04246">
        <w:trPr>
          <w:trHeight w:val="321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225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64" w:hanging="1"/>
              <w:rPr>
                <w:sz w:val="28"/>
              </w:rPr>
            </w:pPr>
            <w:r>
              <w:rPr>
                <w:sz w:val="28"/>
              </w:rPr>
              <w:t xml:space="preserve">Смута в России: Смутное время начала XVII в., дискуссия о его причинах, сущности и </w:t>
            </w:r>
            <w:r>
              <w:rPr>
                <w:sz w:val="28"/>
              </w:rPr>
              <w:t>основных этапах. Самозванцы и самозванство. Перерастание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войну против России Речи Посполитой. Подъём национально- освободительного движения. Освобождение Москвы в 1612 г. Земский собор 1613 г. и его рол</w:t>
            </w:r>
            <w:r>
              <w:rPr>
                <w:sz w:val="28"/>
              </w:rPr>
              <w:t>ь в укреплении государственности. Итоги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последствия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225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53" w:hanging="1"/>
              <w:rPr>
                <w:sz w:val="28"/>
              </w:rPr>
            </w:pPr>
            <w:r>
              <w:rPr>
                <w:sz w:val="28"/>
              </w:rPr>
              <w:t>Россия в XVII в.: Россия при первых Романовых. Укрепление самодержавия. Церковный раскол. Экономическое развитие России в XVII в. Социальная структура российского общества. Русская</w:t>
            </w:r>
            <w:r>
              <w:rPr>
                <w:sz w:val="28"/>
              </w:rPr>
              <w:t xml:space="preserve"> деревня в XVII в. Юридическое оформление крепостного права. Социальные движения. Эпоха Великих географических открытий и русские географические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Межэтнические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элиты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пространство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знаний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XVII-XVIII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империи</w:t>
            </w:r>
          </w:p>
        </w:tc>
      </w:tr>
      <w:tr w:rsidR="00B04246">
        <w:trPr>
          <w:trHeight w:val="2577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Россия в эпоху </w:t>
            </w:r>
            <w:r>
              <w:rPr>
                <w:sz w:val="28"/>
              </w:rPr>
              <w:t>преобразований Петра I. Причины и предпосылки преобразований.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создании промышленности. Социальная политика. Консолидация дворянского сословия, повышение его роли в управлении страной.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Реформы управления. С</w:t>
            </w:r>
            <w:r>
              <w:rPr>
                <w:sz w:val="28"/>
              </w:rPr>
              <w:t>оздание регулярной армии, военного флота. Церковная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патриаршества.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Оппозиция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реформам Петра I. Социальные движения. Итоги, последствия и значение петровских преобразований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Северная</w:t>
            </w:r>
            <w:r>
              <w:rPr>
                <w:spacing w:val="-2"/>
                <w:sz w:val="28"/>
              </w:rPr>
              <w:t xml:space="preserve"> война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Эпоха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r>
              <w:rPr>
                <w:sz w:val="28"/>
              </w:rPr>
              <w:t>дворцовых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переворотов".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дворцовых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переворотов.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1725-1762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609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42" w:hanging="1"/>
              <w:jc w:val="both"/>
              <w:rPr>
                <w:sz w:val="28"/>
              </w:rPr>
            </w:pPr>
            <w:r>
              <w:rPr>
                <w:sz w:val="28"/>
              </w:rPr>
              <w:t>Россия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1760-1790-х гг.: "Просвещённый абсолютизм", его особенности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Промышленность.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Финансы.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Сельское хозяйство. Внутренняя и внешняя торговля. Социальный строй.</w:t>
            </w:r>
          </w:p>
          <w:p w:rsidR="00B04246" w:rsidRDefault="006C1734">
            <w:pPr>
              <w:pStyle w:val="TableParagraph"/>
              <w:spacing w:line="322" w:lineRule="exact"/>
              <w:ind w:right="828"/>
              <w:jc w:val="both"/>
              <w:rPr>
                <w:sz w:val="28"/>
              </w:rPr>
            </w:pPr>
            <w:r>
              <w:rPr>
                <w:sz w:val="28"/>
              </w:rPr>
              <w:t>Обострение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противоречий,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 политику и развитие общественной мысли</w:t>
            </w:r>
          </w:p>
        </w:tc>
      </w:tr>
      <w:tr w:rsidR="00B04246">
        <w:trPr>
          <w:trHeight w:val="64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правления Екатерины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её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итоги</w:t>
            </w:r>
          </w:p>
        </w:tc>
      </w:tr>
      <w:tr w:rsidR="00B04246">
        <w:trPr>
          <w:trHeight w:val="32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2"/>
                <w:sz w:val="28"/>
              </w:rPr>
              <w:t xml:space="preserve"> политика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04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9067"/>
      </w:tblGrid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3.7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дворянских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привилегий</w:t>
            </w:r>
          </w:p>
        </w:tc>
      </w:tr>
      <w:tr w:rsidR="00B04246">
        <w:trPr>
          <w:trHeight w:val="1288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298" w:hanging="1"/>
              <w:rPr>
                <w:sz w:val="28"/>
              </w:rPr>
            </w:pPr>
            <w:r>
              <w:rPr>
                <w:sz w:val="28"/>
              </w:rPr>
              <w:t>Преобразования Петра I в области культуры. Влияние идей Просвещения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XVIII в. Русская культура и культура народов России. Культура и быт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</w:t>
            </w:r>
          </w:p>
        </w:tc>
      </w:tr>
      <w:tr w:rsidR="00B04246">
        <w:trPr>
          <w:trHeight w:val="321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B04246">
        <w:trPr>
          <w:trHeight w:val="1288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Внутренняя политика Александра I в </w:t>
            </w:r>
            <w:r>
              <w:rPr>
                <w:sz w:val="28"/>
              </w:rPr>
              <w:t>начале царствования. Проекты либеральных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Негласный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комитет.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государственного управления. Либеральные и охранительные тенденции во внутренней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политике.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2"/>
                <w:sz w:val="28"/>
              </w:rPr>
              <w:t xml:space="preserve"> декабристов</w:t>
            </w:r>
          </w:p>
        </w:tc>
      </w:tr>
      <w:tr w:rsidR="00B04246">
        <w:trPr>
          <w:trHeight w:val="966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 Отечественная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важнейшее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великая мировая держава</w:t>
            </w:r>
          </w:p>
        </w:tc>
      </w:tr>
      <w:tr w:rsidR="00B04246">
        <w:trPr>
          <w:trHeight w:val="225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64" w:hanging="1"/>
              <w:rPr>
                <w:sz w:val="28"/>
              </w:rPr>
            </w:pPr>
            <w:r>
              <w:rPr>
                <w:sz w:val="28"/>
              </w:rPr>
              <w:t>Внутренняя политика Николая I: реформаторские и консервативные тенденции. Социально-экономическое развитие России в первой 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 особенности в России. Кодификация права. Оформление официальной идеологии. Сословная структура российского общества. Крестьянский вопрос. Общественная жизнь в 1830-1850-е гг. Этнокультурный облик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страны.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-2"/>
                <w:sz w:val="28"/>
              </w:rPr>
              <w:t>олитика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правления Николая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Крымская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война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966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1860-1870-х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правовому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гражданскому обществу. Национальная и религиозная политика</w:t>
            </w:r>
          </w:p>
        </w:tc>
      </w:tr>
      <w:tr w:rsidR="00B04246">
        <w:trPr>
          <w:trHeight w:val="321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Общественное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5"/>
                <w:sz w:val="28"/>
              </w:rPr>
              <w:t xml:space="preserve"> II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Многовекторность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правления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Александра</w:t>
            </w:r>
            <w:r>
              <w:rPr>
                <w:spacing w:val="-5"/>
                <w:sz w:val="28"/>
              </w:rPr>
              <w:t xml:space="preserve"> II</w:t>
            </w:r>
          </w:p>
        </w:tc>
      </w:tr>
      <w:tr w:rsidR="00B04246">
        <w:trPr>
          <w:trHeight w:val="225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Внутренняя политика </w:t>
            </w:r>
            <w:r>
              <w:rPr>
                <w:sz w:val="28"/>
              </w:rPr>
              <w:t>Александра III. Реформы и "контрреформы". Национальная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религиозная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модернизация через государственное вмешательство в экономику. Промышленный подъём на рубеже XIX-XX вв. Индустриализация и урбанизация.</w:t>
            </w:r>
          </w:p>
          <w:p w:rsidR="00B04246" w:rsidRDefault="006C1734">
            <w:pPr>
              <w:pStyle w:val="TableParagraph"/>
              <w:spacing w:line="322" w:lineRule="exact"/>
              <w:ind w:right="298"/>
              <w:rPr>
                <w:sz w:val="28"/>
              </w:rPr>
            </w:pPr>
            <w:r>
              <w:rPr>
                <w:sz w:val="28"/>
              </w:rPr>
              <w:t>Пореформенный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социум: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идейны</w:t>
            </w:r>
            <w:r>
              <w:rPr>
                <w:sz w:val="28"/>
              </w:rPr>
              <w:t>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1880-1890-х гг. Основные регионы Российской империи и их роль в жизни страны</w:t>
            </w:r>
          </w:p>
        </w:tc>
      </w:tr>
      <w:tr w:rsidR="00B04246">
        <w:trPr>
          <w:trHeight w:val="32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III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1609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 xml:space="preserve">Россия на пороге XX в.: динамика и </w:t>
            </w:r>
            <w:r>
              <w:rPr>
                <w:sz w:val="28"/>
              </w:rPr>
              <w:t>противоречия развития. Демография, социальная стратификация. Разложение сословных структур.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национальные регионы. Система власти. Николай II. Общественно-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17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9067"/>
      </w:tblGrid>
      <w:tr w:rsidR="00B04246">
        <w:trPr>
          <w:trHeight w:val="323"/>
        </w:trPr>
        <w:tc>
          <w:tcPr>
            <w:tcW w:w="1397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Политический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терроризм</w:t>
            </w:r>
          </w:p>
        </w:tc>
      </w:tr>
      <w:tr w:rsidR="00B04246">
        <w:trPr>
          <w:trHeight w:val="64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Николая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1905-1907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парламентаризма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"Основные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1907-1914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4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"Серебряный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век"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Вклад России начала XX в. в мировую культуру</w:t>
            </w:r>
          </w:p>
        </w:tc>
      </w:tr>
      <w:tr w:rsidR="00B04246">
        <w:trPr>
          <w:trHeight w:val="32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история</w:t>
            </w:r>
          </w:p>
        </w:tc>
      </w:tr>
      <w:tr w:rsidR="00B04246">
        <w:trPr>
          <w:trHeight w:val="64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Первобытное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мира</w:t>
            </w:r>
          </w:p>
        </w:tc>
      </w:tr>
      <w:tr w:rsidR="00B04246">
        <w:trPr>
          <w:trHeight w:val="1288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454" w:hanging="1"/>
              <w:jc w:val="both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Восток.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цивилизаций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берегах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великих рек. Древний Египет, Месопотамия, Финикия, Палестина, </w:t>
            </w:r>
            <w:r>
              <w:rPr>
                <w:sz w:val="28"/>
              </w:rPr>
              <w:t>Персидская держава, Древняя Индия, Древний Китай. Культура и религия стран</w:t>
            </w:r>
          </w:p>
          <w:p w:rsidR="00B04246" w:rsidRDefault="006C1734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Востока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Античность.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Эллинизм.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Древней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Греции.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эллинистического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64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христианства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этапов</w:t>
            </w:r>
          </w:p>
        </w:tc>
      </w:tr>
      <w:tr w:rsidR="00B04246">
        <w:trPr>
          <w:trHeight w:val="64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Социально-экономическое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века</w:t>
            </w:r>
          </w:p>
        </w:tc>
      </w:tr>
      <w:tr w:rsidR="00B04246">
        <w:trPr>
          <w:trHeight w:val="32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века</w:t>
            </w:r>
          </w:p>
        </w:tc>
      </w:tr>
      <w:tr w:rsidR="00B04246">
        <w:trPr>
          <w:trHeight w:val="321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5.8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века</w:t>
            </w:r>
          </w:p>
        </w:tc>
      </w:tr>
      <w:tr w:rsidR="00B04246">
        <w:trPr>
          <w:trHeight w:val="323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5.9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ислама</w:t>
            </w:r>
          </w:p>
        </w:tc>
      </w:tr>
      <w:tr w:rsidR="00B04246">
        <w:trPr>
          <w:trHeight w:val="1609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5.10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153"/>
              <w:rPr>
                <w:sz w:val="28"/>
              </w:rPr>
            </w:pPr>
            <w:r>
              <w:rPr>
                <w:sz w:val="28"/>
              </w:rPr>
              <w:t>Великие географические открытия. Возникновение капиталистических 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 странах. Реформация и контрреформация в Европе. Политическое и социально-экономическое развитие Испании, Франции, Англии в конце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XV-XVII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B04246">
        <w:trPr>
          <w:trHeight w:val="642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5.11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Внутриполитическое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Китая,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Японии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XV-XVII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B04246">
        <w:trPr>
          <w:trHeight w:val="966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5.12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христианской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господства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Османской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империи. Политические и религиозные противоречия начала XVII в. Тридцатилетняя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XV-XVII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B04246">
        <w:trPr>
          <w:trHeight w:val="1609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5.13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347"/>
              <w:rPr>
                <w:sz w:val="28"/>
              </w:rPr>
            </w:pPr>
            <w:r>
              <w:rPr>
                <w:sz w:val="28"/>
              </w:rPr>
              <w:t xml:space="preserve">Эпоха Просвещения. Просвещённый абсолютизм: общее и </w:t>
            </w:r>
            <w:r>
              <w:rPr>
                <w:sz w:val="28"/>
              </w:rPr>
              <w:t>особенное. Социально-экономическое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Промышленный переворот. Развитие парламентской монархии в Англии в XVIII в.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Абсолютная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монархия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третьего сословия. Французская революция XVIII в. Своеобразие Св</w:t>
            </w:r>
            <w:r>
              <w:rPr>
                <w:sz w:val="28"/>
              </w:rPr>
              <w:t>ященной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127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9067"/>
      </w:tblGrid>
      <w:tr w:rsidR="00B04246">
        <w:trPr>
          <w:trHeight w:val="645"/>
        </w:trPr>
        <w:tc>
          <w:tcPr>
            <w:tcW w:w="1397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Римской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входивших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её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состав.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королевства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Пруссия</w:t>
            </w:r>
          </w:p>
        </w:tc>
      </w:tr>
      <w:tr w:rsidR="00B04246">
        <w:trPr>
          <w:trHeight w:val="966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5.14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Характерные черты международных отношений XVIII в. Война за независимость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британских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США</w:t>
            </w:r>
          </w:p>
        </w:tc>
      </w:tr>
      <w:tr w:rsidR="00B04246">
        <w:trPr>
          <w:trHeight w:val="964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5.15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Создание колониальных империй. Внутренняя и внешняя политика Османской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Китая,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Японии.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Колониальный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Латинской</w:t>
            </w:r>
            <w:r>
              <w:rPr>
                <w:spacing w:val="-2"/>
                <w:sz w:val="28"/>
              </w:rPr>
              <w:t xml:space="preserve"> Америке</w:t>
            </w:r>
          </w:p>
        </w:tc>
      </w:tr>
      <w:tr w:rsidR="00B04246">
        <w:trPr>
          <w:trHeight w:val="1288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 XIX - начале XX в. </w:t>
            </w:r>
            <w:r>
              <w:rPr>
                <w:sz w:val="28"/>
              </w:rPr>
              <w:t>Европейские революции XIX в. Утверждение конституционных и парламентских монархий. Создание Германской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империи.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Италии</w:t>
            </w:r>
          </w:p>
        </w:tc>
      </w:tr>
      <w:tr w:rsidR="00B04246">
        <w:trPr>
          <w:trHeight w:val="966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5.17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 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США.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Борьба </w:t>
            </w:r>
            <w:r>
              <w:rPr>
                <w:spacing w:val="-5"/>
                <w:sz w:val="28"/>
              </w:rPr>
              <w:t>за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освобождение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независимых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Латинской Америке в XIX в</w:t>
            </w:r>
          </w:p>
        </w:tc>
      </w:tr>
      <w:tr w:rsidR="00B04246">
        <w:trPr>
          <w:trHeight w:val="966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5.18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ind w:right="298"/>
              <w:rPr>
                <w:sz w:val="28"/>
              </w:rPr>
            </w:pPr>
            <w:r>
              <w:rPr>
                <w:sz w:val="28"/>
              </w:rPr>
              <w:t>Политическое и социально-экономическое развитие Османской империи,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Китая,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Колониальный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Африки.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Антиколониальные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5.19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645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5.20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науки,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время</w:t>
            </w:r>
          </w:p>
        </w:tc>
      </w:tr>
      <w:tr w:rsidR="00B04246">
        <w:trPr>
          <w:trHeight w:val="320"/>
        </w:trPr>
        <w:tc>
          <w:tcPr>
            <w:tcW w:w="1397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06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Новейшая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pStyle w:val="a3"/>
        <w:ind w:left="9275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8</w:t>
      </w:r>
    </w:p>
    <w:p w:rsidR="00B04246" w:rsidRDefault="006C1734">
      <w:pPr>
        <w:pStyle w:val="1"/>
        <w:ind w:left="3241" w:hanging="2792"/>
      </w:pPr>
      <w:r>
        <w:t>Проверяемые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 xml:space="preserve">образовательной программы по биологии (9 </w:t>
      </w:r>
      <w: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637" w:right="150" w:firstLine="16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здоровье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(антропологию,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анатомию,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физиологию,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медицину,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психологию)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их связи с другими науками и техникой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Объяснять положение человека в системе органического мира, его происхождение;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 к различным экологическим факторам (человечес</w:t>
            </w:r>
            <w:r>
              <w:rPr>
                <w:sz w:val="28"/>
              </w:rPr>
              <w:t>кие расы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адаптивные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родство человеческих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рас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И.М.Сеченов, И.П.Павлов, И.И.Мечников, А.А.Ухтомский, П.К.Анохин) и зарубежных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У.Гарвей,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К.Бернар.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Л.Пастер,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Ч.Дарвин) учёных в</w:t>
            </w:r>
            <w:r>
              <w:rPr>
                <w:sz w:val="28"/>
              </w:rPr>
              <w:t xml:space="preserve"> развитие представлений о происхождении, строении,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жизнедеятельности,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числе: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цитология,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гистология,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анатомия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человека,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93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гигиена,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антропология,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внутренняя сред</w:t>
            </w:r>
            <w:r>
              <w:rPr>
                <w:sz w:val="28"/>
              </w:rPr>
              <w:t>а, иммунитет) в соответствии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поставленной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контексте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Проводить описание по внешнему виду (изображению), схемам общих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организации: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клетки,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организм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 органов человека, процессы жизнедеятельности организма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человека;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сравнения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(витамины,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ферменты,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гормоны),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превращения энергии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Характеризовать биологические процессы: обмен веществ и превращение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 веществ, движение, рост, регуляция функций, иммунитет,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поведение,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клеток,</w:t>
            </w:r>
          </w:p>
          <w:p w:rsidR="00B04246" w:rsidRDefault="006C1734">
            <w:pPr>
              <w:pStyle w:val="TableParagraph"/>
              <w:spacing w:line="322" w:lineRule="exact"/>
              <w:ind w:right="163"/>
              <w:rPr>
                <w:sz w:val="28"/>
              </w:rPr>
            </w:pPr>
            <w:r>
              <w:rPr>
                <w:sz w:val="28"/>
              </w:rPr>
              <w:t>органов, систем органов организма человека и их функциями; 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строением,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особенностей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функционирования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нейрогуморальную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безусловные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рефлексы; наследственные и ненаследственные </w:t>
            </w:r>
            <w:r>
              <w:rPr>
                <w:sz w:val="28"/>
              </w:rPr>
              <w:t>программы поведения; особенности высшей нервной деятельности человека; виды потребностей, памяти, мышления, речи, темпераментов, эмоций, сна;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приспособительных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результатов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Различать наследственные и ненаследственные (инфекционные, неинфекционные)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предупреждении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Выполнять практические и лабораторные работы по морфологии, анатомии,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микроскопом с постоянными (фиксированными) и временными микропрепаратами, исследовательские работы с использованием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приборов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лаборатории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515"/>
              <w:rPr>
                <w:sz w:val="28"/>
              </w:rPr>
            </w:pPr>
            <w:r>
              <w:rPr>
                <w:sz w:val="28"/>
              </w:rPr>
              <w:t>Решать качественные и количественны</w:t>
            </w:r>
            <w:r>
              <w:rPr>
                <w:sz w:val="28"/>
              </w:rPr>
              <w:t>е задачи, используя 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расчёты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значения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612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245"/>
              <w:rPr>
                <w:sz w:val="28"/>
              </w:rPr>
            </w:pPr>
            <w:r>
              <w:rPr>
                <w:sz w:val="28"/>
              </w:rPr>
              <w:t xml:space="preserve">жизни, методы защиты и укрепления здоровья человека: </w:t>
            </w:r>
            <w:r>
              <w:rPr>
                <w:sz w:val="28"/>
              </w:rPr>
              <w:t>сбалансированное питание, соблюдение правил личной гигиены, занятия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физкультурой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спортом,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рациональная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 и полноценного отдыха, позитивное эмоционально-психическое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состояние</w:t>
            </w:r>
          </w:p>
        </w:tc>
      </w:tr>
      <w:tr w:rsidR="00B04246">
        <w:trPr>
          <w:trHeight w:val="12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Использовать приобретённые знания и умения для соблюдения </w:t>
            </w:r>
            <w:r>
              <w:rPr>
                <w:sz w:val="28"/>
              </w:rPr>
              <w:t>здорового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сбалансированного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физической активности, стрессоустойчивости, для исключения вредных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привычек,</w:t>
            </w:r>
            <w:r>
              <w:rPr>
                <w:spacing w:val="-2"/>
                <w:sz w:val="28"/>
              </w:rPr>
              <w:t xml:space="preserve"> зависимостей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потере сознания, солнечном и тепловом ударе, отравлении,</w:t>
            </w:r>
            <w:r>
              <w:rPr>
                <w:sz w:val="28"/>
              </w:rPr>
              <w:t xml:space="preserve"> утоплении,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кровотечении,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мягких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скелета,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 чувств, ожогах и отморожениях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Демонстрировать на конкретных примерах связь знаний наук о человеке со знаниями предметов естественно-научного и гуманитарного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циклов,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физической </w:t>
            </w:r>
            <w:r>
              <w:rPr>
                <w:spacing w:val="-2"/>
                <w:sz w:val="28"/>
              </w:rPr>
              <w:t>культуры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449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методы биологии: наблюдать, измерять, описывать организм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проводить простейшие исследования организма человека</w:t>
            </w:r>
            <w:r>
              <w:rPr>
                <w:sz w:val="28"/>
              </w:rPr>
              <w:t xml:space="preserve"> и объяснять 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Соблюдать правила безопасного труда при работе с учебным и лабораторным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посудой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инструкциями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 xml:space="preserve">Владеть приёмами работы с биологической </w:t>
            </w:r>
            <w:r>
              <w:rPr>
                <w:sz w:val="28"/>
              </w:rPr>
              <w:t>информацией: формулировать основания для извлечения и обобщения 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(4-5)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другую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Создавать письменные и устные сообщения, грамотно используя понятийный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сопровождать выступление презентацией с учётом особенностей аудитории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сверстников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9014" w:right="23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9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2520"/>
        <w:gridCol w:w="6643"/>
      </w:tblGrid>
      <w:tr w:rsidR="00B04246">
        <w:trPr>
          <w:trHeight w:val="645"/>
        </w:trPr>
        <w:tc>
          <w:tcPr>
            <w:tcW w:w="1301" w:type="dxa"/>
          </w:tcPr>
          <w:p w:rsidR="00B04246" w:rsidRDefault="006C1734">
            <w:pPr>
              <w:pStyle w:val="TableParagraph"/>
              <w:spacing w:line="315" w:lineRule="exact"/>
              <w:ind w:left="15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before="2" w:line="308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раздела</w:t>
            </w: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before="2" w:line="308" w:lineRule="exact"/>
              <w:ind w:left="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элемента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301" w:type="dxa"/>
            <w:vMerge w:val="restart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вид</w:t>
            </w:r>
          </w:p>
        </w:tc>
      </w:tr>
      <w:tr w:rsidR="00B04246">
        <w:trPr>
          <w:trHeight w:val="1933"/>
        </w:trPr>
        <w:tc>
          <w:tcPr>
            <w:tcW w:w="1301" w:type="dxa"/>
            <w:vMerge/>
            <w:tcBorders>
              <w:top w:val="nil"/>
              <w:bottom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Науки о человеке (анатомия, физиология, психология, антропология, гигиена, санитария, экология человека). Методы изучения организма человека. Значение знаний о человеке для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самопознания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Особенности человека </w:t>
            </w:r>
            <w:r>
              <w:rPr>
                <w:sz w:val="28"/>
              </w:rPr>
              <w:t>как биосоциального существа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2520"/>
        <w:gridCol w:w="6643"/>
      </w:tblGrid>
      <w:tr w:rsidR="00B04246">
        <w:trPr>
          <w:trHeight w:val="2898"/>
        </w:trPr>
        <w:tc>
          <w:tcPr>
            <w:tcW w:w="1301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Место человека в системе органического мира. Человек как часть природы. Систематическое положение современного человека. Сходство 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млекопитающими.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от приматов. Доказательства </w:t>
            </w:r>
            <w:r>
              <w:rPr>
                <w:sz w:val="28"/>
              </w:rPr>
              <w:t>животного происхождения человека. Человек разумный.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Антропогенез, его этапы. Биологические и социальные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человека. Человеческие расы</w:t>
            </w:r>
          </w:p>
        </w:tc>
      </w:tr>
      <w:tr w:rsidR="00B04246">
        <w:trPr>
          <w:trHeight w:val="323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1931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химический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Обмен веществ и превращение </w:t>
            </w:r>
            <w:r>
              <w:rPr>
                <w:sz w:val="28"/>
              </w:rPr>
              <w:t>энергии в клетке.</w:t>
            </w:r>
          </w:p>
          <w:p w:rsidR="00B04246" w:rsidRDefault="006C1734">
            <w:pPr>
              <w:pStyle w:val="TableParagraph"/>
              <w:ind w:left="129" w:right="179"/>
              <w:rPr>
                <w:sz w:val="28"/>
              </w:rPr>
            </w:pPr>
            <w:r>
              <w:rPr>
                <w:sz w:val="28"/>
              </w:rPr>
              <w:t>Многообразие клеток, их деление. Нуклеиновые кислоты.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Хромосомы.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Хромосомный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набор. Митоз, мейоз. Соматические и половые клетки.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Стволовые</w:t>
            </w:r>
            <w:r>
              <w:rPr>
                <w:spacing w:val="-2"/>
                <w:sz w:val="28"/>
              </w:rPr>
              <w:t xml:space="preserve"> клетки</w:t>
            </w:r>
          </w:p>
        </w:tc>
      </w:tr>
      <w:tr w:rsidR="00B04246">
        <w:trPr>
          <w:trHeight w:val="1609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Типы тканей организма человека: эпителиальные, соединительные, мышечные, нервная</w:t>
            </w:r>
            <w:r>
              <w:rPr>
                <w:sz w:val="28"/>
              </w:rPr>
              <w:t>. Свойства тканей, их функции. Органы и системы органов. Организм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гомеостаза</w:t>
            </w:r>
          </w:p>
        </w:tc>
      </w:tr>
      <w:tr w:rsidR="00B04246">
        <w:trPr>
          <w:trHeight w:val="320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Нейрогуморальная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регуляция</w:t>
            </w:r>
          </w:p>
        </w:tc>
      </w:tr>
      <w:tr w:rsidR="00B04246">
        <w:trPr>
          <w:trHeight w:val="3863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89" w:firstLine="1"/>
              <w:rPr>
                <w:sz w:val="28"/>
              </w:rPr>
            </w:pPr>
            <w:r>
              <w:rPr>
                <w:sz w:val="28"/>
              </w:rPr>
              <w:t xml:space="preserve">Нервная система человека, её организация и значение. Нейроны, нервы, нервные узлы. </w:t>
            </w:r>
            <w:r>
              <w:rPr>
                <w:sz w:val="28"/>
              </w:rPr>
              <w:t>Рефлекс. Рефлекторная дуга. Рецепторы. Двухнейронные и трёхнейронные рефлекторные дуги. Спинной мозг, его строение и функции. Рефлексы спинного мозга. Головной мозг, его строение и функции. Большие полушария.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Рефлексы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Безусловные (врождённ</w:t>
            </w:r>
            <w:r>
              <w:rPr>
                <w:sz w:val="28"/>
              </w:rPr>
              <w:t>ые) и условные (приобретённые) рефлексы. Соматическая нервная система.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Вегетативная (автономная) нервная система. Нервная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работе нервной системы</w:t>
            </w:r>
          </w:p>
        </w:tc>
      </w:tr>
      <w:tr w:rsidR="00B04246">
        <w:trPr>
          <w:trHeight w:val="2255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 xml:space="preserve">Гуморальная регуляция функций. Эндокринная система. Железы </w:t>
            </w:r>
            <w:r>
              <w:rPr>
                <w:sz w:val="28"/>
              </w:rPr>
              <w:t>внутренней секреции. Железы смешанной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секреции.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Гормоны,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регуляции физиологических функций организма, роста и развития. Нарушение в работе эндокринных желёз. Особенности рефлекторной и гуморальной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регуляции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организма</w:t>
            </w:r>
          </w:p>
        </w:tc>
      </w:tr>
      <w:tr w:rsidR="00B04246">
        <w:trPr>
          <w:trHeight w:val="321"/>
        </w:trPr>
        <w:tc>
          <w:tcPr>
            <w:tcW w:w="1301" w:type="dxa"/>
            <w:vMerge w:val="restart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Опора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движение</w:t>
            </w:r>
          </w:p>
        </w:tc>
      </w:tr>
      <w:tr w:rsidR="00B04246">
        <w:trPr>
          <w:trHeight w:val="644"/>
        </w:trPr>
        <w:tc>
          <w:tcPr>
            <w:tcW w:w="1301" w:type="dxa"/>
            <w:vMerge/>
            <w:tcBorders>
              <w:top w:val="nil"/>
              <w:bottom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опорно-двигательного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Скелет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Кости,</w:t>
            </w:r>
            <w:r>
              <w:rPr>
                <w:spacing w:val="-5"/>
                <w:sz w:val="28"/>
              </w:rPr>
              <w:t xml:space="preserve"> их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2520"/>
        <w:gridCol w:w="6643"/>
      </w:tblGrid>
      <w:tr w:rsidR="00B04246">
        <w:trPr>
          <w:trHeight w:val="1933"/>
        </w:trPr>
        <w:tc>
          <w:tcPr>
            <w:tcW w:w="1301" w:type="dxa"/>
            <w:vMerge w:val="restart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20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/>
              <w:rPr>
                <w:sz w:val="28"/>
              </w:rPr>
            </w:pPr>
            <w:r>
              <w:rPr>
                <w:sz w:val="28"/>
              </w:rPr>
              <w:t xml:space="preserve">химический состав, строение. Типы костей. Рост костей в длину и толщину. Соединение костей. Скелет головы. Скелет туловища. Скелет </w:t>
            </w:r>
            <w:r>
              <w:rPr>
                <w:sz w:val="28"/>
              </w:rPr>
              <w:t>конечностей и их поясов. Особенности скелета человека,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прямохождением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деятельностью</w:t>
            </w:r>
          </w:p>
        </w:tc>
      </w:tr>
      <w:tr w:rsidR="00B04246">
        <w:trPr>
          <w:trHeight w:val="1609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Мышечная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скелетных мышц. Работа мышц: статическая и динамическая; мышцы сгибатели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разгибатели.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Утомление мышц. </w:t>
            </w:r>
            <w:r>
              <w:rPr>
                <w:sz w:val="28"/>
              </w:rPr>
              <w:t>Гиподинамия. Роль двигательной активности 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сохранении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</w:t>
            </w:r>
          </w:p>
        </w:tc>
      </w:tr>
      <w:tr w:rsidR="00B04246">
        <w:trPr>
          <w:trHeight w:val="1931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Нарушения опорно-двигательной системы. Возрастные изменения в строении костей. Нарушение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искривления позвоночника и развития плоскостопия.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травматизма.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 травмах опорно-двигательного аппарата</w:t>
            </w:r>
          </w:p>
        </w:tc>
      </w:tr>
      <w:tr w:rsidR="00B04246">
        <w:trPr>
          <w:trHeight w:val="321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2"/>
                <w:sz w:val="28"/>
              </w:rPr>
              <w:t xml:space="preserve"> организма</w:t>
            </w:r>
          </w:p>
        </w:tc>
      </w:tr>
      <w:tr w:rsidR="00B04246">
        <w:trPr>
          <w:trHeight w:val="2255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Внутренняя среда и её функции. Форменные элементы крови: эритроциты, лейкоциты и тромбоциты. Малокровие, его причины. Красный костный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мозг,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крови. Постоянство внутренней среды (гомеостаз).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Свёртывание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Резус-фактор. Переливание крови. Донорство</w:t>
            </w:r>
          </w:p>
        </w:tc>
      </w:tr>
      <w:tr w:rsidR="00B04246">
        <w:trPr>
          <w:trHeight w:val="2574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 xml:space="preserve">Иммунитет и его виды. Факторы, влияющие на иммунитет (приобретённые иммунодефициты): радиационное </w:t>
            </w:r>
            <w:r>
              <w:rPr>
                <w:sz w:val="28"/>
              </w:rPr>
              <w:t>облучение, химическое отравление, голодание,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воспаление,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вирусные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заболевания,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ВИЧ- инфекция.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Вилочковая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железа,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лимфатические узлы. Вакцины и лечебные сыворотки. Значение работ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Л.Пастера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И.И.Мечникова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изучению </w:t>
            </w:r>
            <w:r>
              <w:rPr>
                <w:spacing w:val="-2"/>
                <w:sz w:val="28"/>
              </w:rPr>
              <w:t>иммунитета</w:t>
            </w:r>
          </w:p>
        </w:tc>
      </w:tr>
      <w:tr w:rsidR="00B04246">
        <w:trPr>
          <w:trHeight w:val="322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2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Кровообращение</w:t>
            </w:r>
          </w:p>
        </w:tc>
      </w:tr>
      <w:tr w:rsidR="00B04246">
        <w:trPr>
          <w:trHeight w:val="1931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сердца. Автоматизм сердца. Сердечный цикл, его длительность. Большой и малый круги кровообращения. Движение крови по сосудам.</w:t>
            </w:r>
          </w:p>
          <w:p w:rsidR="00B04246" w:rsidRDefault="006C1734">
            <w:pPr>
              <w:pStyle w:val="TableParagraph"/>
              <w:spacing w:line="324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Пульс.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Лимфатическая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лимфоотток. Регуляция деятельности сердца и сосудов</w:t>
            </w:r>
          </w:p>
        </w:tc>
      </w:tr>
      <w:tr w:rsidR="00B04246">
        <w:trPr>
          <w:trHeight w:val="960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0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Гигиена сердечно-сосудистой системы. Профилактика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сердечно-сосудистых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кровотечениях</w:t>
            </w:r>
          </w:p>
        </w:tc>
      </w:tr>
      <w:tr w:rsidR="00B04246">
        <w:trPr>
          <w:trHeight w:val="323"/>
        </w:trPr>
        <w:tc>
          <w:tcPr>
            <w:tcW w:w="1301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Дыхание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2520"/>
        <w:gridCol w:w="6643"/>
      </w:tblGrid>
      <w:tr w:rsidR="00B04246">
        <w:trPr>
          <w:trHeight w:val="1612"/>
        </w:trPr>
        <w:tc>
          <w:tcPr>
            <w:tcW w:w="1301" w:type="dxa"/>
            <w:vMerge w:val="restart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Дыхание и его значение. Органы дыхания. Лёгкие. Взаимосвязь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дыхания. Газообмен в </w:t>
            </w:r>
            <w:r>
              <w:rPr>
                <w:sz w:val="28"/>
              </w:rPr>
              <w:t>лёгких и тканях. Жизненная ёмкость лёгких. Механизмы дыхания. Дыхательные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движения.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дыхания</w:t>
            </w:r>
          </w:p>
        </w:tc>
      </w:tr>
      <w:tr w:rsidR="00B04246">
        <w:trPr>
          <w:trHeight w:val="1931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940" w:firstLine="1"/>
              <w:jc w:val="both"/>
              <w:rPr>
                <w:sz w:val="28"/>
              </w:rPr>
            </w:pPr>
            <w:r>
              <w:rPr>
                <w:sz w:val="28"/>
              </w:rPr>
              <w:t>Инфекционные болезни, передающиеся через воздух,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воздушно-капельных инфекций.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табакокурения,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употребления наркотических и </w:t>
            </w:r>
            <w:r>
              <w:rPr>
                <w:sz w:val="28"/>
              </w:rPr>
              <w:t>психотропных веществ.</w:t>
            </w:r>
          </w:p>
          <w:p w:rsidR="00B04246" w:rsidRDefault="006C1734">
            <w:pPr>
              <w:pStyle w:val="TableParagraph"/>
              <w:spacing w:line="324" w:lineRule="exact"/>
              <w:ind w:left="129" w:right="597"/>
              <w:jc w:val="both"/>
              <w:rPr>
                <w:sz w:val="28"/>
              </w:rPr>
            </w:pPr>
            <w:r>
              <w:rPr>
                <w:sz w:val="28"/>
              </w:rPr>
              <w:t>Реанимация.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воздушной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Оказание 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поражении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дыхания</w:t>
            </w:r>
          </w:p>
        </w:tc>
      </w:tr>
      <w:tr w:rsidR="00B04246">
        <w:trPr>
          <w:trHeight w:val="316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0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297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Питание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пищеварение</w:t>
            </w:r>
          </w:p>
        </w:tc>
      </w:tr>
      <w:tr w:rsidR="00B04246">
        <w:trPr>
          <w:trHeight w:val="2898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89" w:firstLine="1"/>
              <w:rPr>
                <w:sz w:val="28"/>
              </w:rPr>
            </w:pPr>
            <w:r>
              <w:rPr>
                <w:sz w:val="28"/>
              </w:rPr>
              <w:t>Питательные вещества и пищевые продукты. Питание и его значение. Пищеварение. Органы пищеварения,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Ферменты,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 роль в пищеварении. Пищеварение в ротовой полости. Зубы и уход за ними. Пищеварение в желудке, в тонком и в толстом кишечнике.</w:t>
            </w:r>
          </w:p>
          <w:p w:rsidR="00B04246" w:rsidRDefault="006C1734">
            <w:pPr>
              <w:pStyle w:val="TableParagraph"/>
              <w:ind w:left="129" w:right="234"/>
              <w:rPr>
                <w:sz w:val="28"/>
              </w:rPr>
            </w:pPr>
            <w:r>
              <w:rPr>
                <w:sz w:val="28"/>
              </w:rPr>
              <w:t>Всасывание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питательных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Всасывание воды. Пищеварительные железы: печень 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поджелудочная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железа,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пищеварении</w:t>
            </w:r>
          </w:p>
        </w:tc>
      </w:tr>
      <w:tr w:rsidR="00B04246">
        <w:trPr>
          <w:trHeight w:val="1288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Микробном человека - совокупность микроорганизмов,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населяющих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 Регуляция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пищеварения.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органов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пищеварения.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И.П.Павлова</w:t>
            </w:r>
          </w:p>
        </w:tc>
      </w:tr>
      <w:tr w:rsidR="00B04246">
        <w:trPr>
          <w:trHeight w:val="1288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8.3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870" w:firstLine="1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глистных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желудочно-кишечных </w:t>
            </w:r>
            <w:r>
              <w:rPr>
                <w:sz w:val="28"/>
              </w:rPr>
              <w:t>заболеваний, пищевых отравлений. Влияние курения и алкоголя на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пищеварение</w:t>
            </w:r>
          </w:p>
        </w:tc>
      </w:tr>
      <w:tr w:rsidR="00B04246">
        <w:trPr>
          <w:trHeight w:val="321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2"/>
                <w:sz w:val="28"/>
              </w:rPr>
              <w:t xml:space="preserve"> энергии</w:t>
            </w:r>
          </w:p>
        </w:tc>
      </w:tr>
      <w:tr w:rsidR="00B04246">
        <w:trPr>
          <w:trHeight w:val="1609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организме человека. Пластический и энергетический обмен.</w:t>
            </w:r>
          </w:p>
          <w:p w:rsidR="00B04246" w:rsidRDefault="006C1734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минеральных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белков,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углеводов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организме.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обмена веществ и превращения энергии</w:t>
            </w:r>
          </w:p>
        </w:tc>
      </w:tr>
      <w:tr w:rsidR="00B04246">
        <w:trPr>
          <w:trHeight w:val="1288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Витамины и их роль для организма. Поступление витаминов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организме. Авитаминозы и гиповитаминозы. Сохранение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витаминов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пище</w:t>
            </w:r>
          </w:p>
        </w:tc>
      </w:tr>
      <w:tr w:rsidR="00B04246">
        <w:trPr>
          <w:trHeight w:val="966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9.3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 фактор укрепления здоровья. Нарушение обмена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веществ</w:t>
            </w:r>
          </w:p>
        </w:tc>
      </w:tr>
      <w:tr w:rsidR="00B04246">
        <w:trPr>
          <w:trHeight w:val="320"/>
        </w:trPr>
        <w:tc>
          <w:tcPr>
            <w:tcW w:w="1301" w:type="dxa"/>
            <w:vMerge w:val="restart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Кожа</w:t>
            </w:r>
          </w:p>
        </w:tc>
      </w:tr>
      <w:tr w:rsidR="00B04246">
        <w:trPr>
          <w:trHeight w:val="323"/>
        </w:trPr>
        <w:tc>
          <w:tcPr>
            <w:tcW w:w="1301" w:type="dxa"/>
            <w:vMerge/>
            <w:tcBorders>
              <w:top w:val="nil"/>
              <w:bottom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производные.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05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2520"/>
        <w:gridCol w:w="6643"/>
      </w:tblGrid>
      <w:tr w:rsidR="00B04246">
        <w:trPr>
          <w:trHeight w:val="645"/>
        </w:trPr>
        <w:tc>
          <w:tcPr>
            <w:tcW w:w="1301" w:type="dxa"/>
            <w:vMerge w:val="restart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20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Кожа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терморегуляция.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факторов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среды</w:t>
            </w:r>
          </w:p>
        </w:tc>
      </w:tr>
      <w:tr w:rsidR="00B04246">
        <w:trPr>
          <w:trHeight w:val="1931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89" w:firstLine="1"/>
              <w:rPr>
                <w:sz w:val="28"/>
              </w:rPr>
            </w:pPr>
            <w:r>
              <w:rPr>
                <w:sz w:val="28"/>
              </w:rPr>
              <w:t>Закаливание и его роль. Способы закаливания организма.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кожи,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требования к одежде и обуви. Заболевания кожи и их предупреждения. Профилактика и первая помощь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солнечном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ожогах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обморожениях</w:t>
            </w:r>
          </w:p>
        </w:tc>
      </w:tr>
      <w:tr w:rsidR="00B04246">
        <w:trPr>
          <w:trHeight w:val="323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4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Выделение</w:t>
            </w:r>
          </w:p>
        </w:tc>
      </w:tr>
      <w:tr w:rsidR="00B04246">
        <w:trPr>
          <w:trHeight w:val="2253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выделения.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выделения.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Органы мочевыделительной системы, их строение и функции. Микроскопическое строение почки.</w:t>
            </w:r>
          </w:p>
          <w:p w:rsidR="00B04246" w:rsidRDefault="006C1734">
            <w:pPr>
              <w:pStyle w:val="TableParagraph"/>
              <w:ind w:left="129" w:right="179"/>
              <w:rPr>
                <w:sz w:val="28"/>
              </w:rPr>
            </w:pPr>
            <w:r>
              <w:rPr>
                <w:sz w:val="28"/>
              </w:rPr>
              <w:t>Нефрон. Образование мочи. Регуляция мочеобразования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мочеиспускания.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Заболевания органов мочевыделительной системы, их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предупре</w:t>
            </w:r>
            <w:r>
              <w:rPr>
                <w:spacing w:val="-2"/>
                <w:sz w:val="28"/>
              </w:rPr>
              <w:t>ждение</w:t>
            </w:r>
          </w:p>
        </w:tc>
      </w:tr>
      <w:tr w:rsidR="00B04246">
        <w:trPr>
          <w:trHeight w:val="320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5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развитие</w:t>
            </w:r>
          </w:p>
        </w:tc>
      </w:tr>
      <w:tr w:rsidR="00B04246">
        <w:trPr>
          <w:trHeight w:val="1933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репродукции,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Половые железы. Половые клетки. Оплодотворение.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Внутриутробное развитие. Влияние на эмбриональное развитие факторов окружающей среды.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Лактация.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ребёнка. </w:t>
            </w:r>
            <w:r>
              <w:rPr>
                <w:sz w:val="28"/>
              </w:rPr>
              <w:t>Половое созревание</w:t>
            </w:r>
          </w:p>
        </w:tc>
      </w:tr>
      <w:tr w:rsidR="00B04246">
        <w:trPr>
          <w:trHeight w:val="1931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Наследование признаков у человека. Наследственные болезни, их причины и предупреждение. Набор хромосом, половые хромосомы,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генетических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 планирования семьи. Инфекции, передающиеся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половым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путём,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профилактика</w:t>
            </w:r>
          </w:p>
        </w:tc>
      </w:tr>
      <w:tr w:rsidR="00B04246">
        <w:trPr>
          <w:trHeight w:val="320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5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системы</w:t>
            </w:r>
          </w:p>
        </w:tc>
      </w:tr>
      <w:tr w:rsidR="00B04246">
        <w:trPr>
          <w:trHeight w:val="1288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13.1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Органы чувств и их значение. Анализаторы. Сенсорные системы. Органы равновесия, мышечного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осязания,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обоняния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организма</w:t>
            </w:r>
          </w:p>
        </w:tc>
      </w:tr>
      <w:tr w:rsidR="00B04246">
        <w:trPr>
          <w:trHeight w:val="966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13.2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Глаз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глаза.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Сетчатка. Зрительные рецепторы. Зрительное восприятие.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зрения</w:t>
            </w:r>
          </w:p>
        </w:tc>
      </w:tr>
      <w:tr w:rsidR="00B04246">
        <w:trPr>
          <w:trHeight w:val="1288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13.3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Ухо и слух. Строение и функции органа слуха. Механизм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анализатора.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Слуховое восприятие. Нарушения слуха и</w:t>
            </w:r>
            <w:r>
              <w:rPr>
                <w:sz w:val="28"/>
              </w:rPr>
              <w:t xml:space="preserve"> их причины.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слуха</w:t>
            </w:r>
          </w:p>
        </w:tc>
      </w:tr>
      <w:tr w:rsidR="00B04246">
        <w:trPr>
          <w:trHeight w:val="321"/>
        </w:trPr>
        <w:tc>
          <w:tcPr>
            <w:tcW w:w="1301" w:type="dxa"/>
            <w:vMerge w:val="restart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психика</w:t>
            </w:r>
          </w:p>
        </w:tc>
      </w:tr>
      <w:tr w:rsidR="00B04246">
        <w:trPr>
          <w:trHeight w:val="644"/>
        </w:trPr>
        <w:tc>
          <w:tcPr>
            <w:tcW w:w="1301" w:type="dxa"/>
            <w:vMerge/>
            <w:tcBorders>
              <w:top w:val="nil"/>
              <w:bottom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14.1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Психика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мотивы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обусловленность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2520"/>
        <w:gridCol w:w="6643"/>
      </w:tblGrid>
      <w:tr w:rsidR="00B04246">
        <w:trPr>
          <w:trHeight w:val="2898"/>
        </w:trPr>
        <w:tc>
          <w:tcPr>
            <w:tcW w:w="1301" w:type="dxa"/>
            <w:vMerge w:val="restart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20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/>
              <w:rPr>
                <w:sz w:val="28"/>
              </w:rPr>
            </w:pPr>
            <w:r>
              <w:rPr>
                <w:sz w:val="28"/>
              </w:rPr>
              <w:t>поведения человека. Рефлекторная теория поведения.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Высшая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человека, </w:t>
            </w:r>
            <w:r>
              <w:rPr>
                <w:sz w:val="28"/>
              </w:rPr>
              <w:t>работы И.М.Сеченова, И.П.Павлова. Механизм образования условных рефлексов. Торможение.</w:t>
            </w:r>
          </w:p>
          <w:p w:rsidR="00B04246" w:rsidRDefault="006C1734">
            <w:pPr>
              <w:pStyle w:val="TableParagraph"/>
              <w:spacing w:line="320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Динамический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стереотип.</w:t>
            </w:r>
          </w:p>
          <w:p w:rsidR="00B04246" w:rsidRDefault="006C1734">
            <w:pPr>
              <w:pStyle w:val="TableParagraph"/>
              <w:spacing w:before="304"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Роль гормонов в поведении. Наследственные и ненаследственные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человека. Приспособительный характер поведения</w:t>
            </w:r>
          </w:p>
        </w:tc>
      </w:tr>
      <w:tr w:rsidR="00B04246">
        <w:trPr>
          <w:trHeight w:val="2898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14.2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>Первая и</w:t>
            </w:r>
            <w:r>
              <w:rPr>
                <w:sz w:val="28"/>
              </w:rPr>
              <w:t xml:space="preserve"> вторая сигнальные системы. Познавательная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мышление. Память и внимание. Эмоции.</w:t>
            </w:r>
          </w:p>
          <w:p w:rsidR="00B04246" w:rsidRDefault="006C1734">
            <w:pPr>
              <w:pStyle w:val="TableParagraph"/>
              <w:ind w:left="129" w:right="234"/>
              <w:rPr>
                <w:sz w:val="28"/>
              </w:rPr>
            </w:pPr>
            <w:r>
              <w:rPr>
                <w:sz w:val="28"/>
              </w:rPr>
              <w:t>Индивидуальные особенности личности: способности,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темперамент,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одарённость. Типы высшей нервной деятельности и темперамента. Особенности пс</w:t>
            </w:r>
            <w:r>
              <w:rPr>
                <w:sz w:val="28"/>
              </w:rPr>
              <w:t>ихики человека.</w:t>
            </w:r>
          </w:p>
          <w:p w:rsidR="00B04246" w:rsidRDefault="006C1734">
            <w:pPr>
              <w:pStyle w:val="TableParagraph"/>
              <w:spacing w:line="324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 труда и отдыха. Сон и его значение. Гигиена сна</w:t>
            </w:r>
          </w:p>
        </w:tc>
      </w:tr>
      <w:tr w:rsidR="00B04246">
        <w:trPr>
          <w:trHeight w:val="317"/>
        </w:trPr>
        <w:tc>
          <w:tcPr>
            <w:tcW w:w="1301" w:type="dxa"/>
            <w:vMerge w:val="restart"/>
          </w:tcPr>
          <w:p w:rsidR="00B04246" w:rsidRDefault="006C1734">
            <w:pPr>
              <w:pStyle w:val="TableParagraph"/>
              <w:spacing w:line="311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163" w:type="dxa"/>
            <w:gridSpan w:val="2"/>
          </w:tcPr>
          <w:p w:rsidR="00B04246" w:rsidRDefault="006C1734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среда</w:t>
            </w:r>
          </w:p>
        </w:tc>
      </w:tr>
      <w:tr w:rsidR="00B04246">
        <w:trPr>
          <w:trHeight w:val="2255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15.1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 xml:space="preserve">Человек и окружающая среда. Экологические факторы и их действие на организм человека. Зависимость здоровья </w:t>
            </w:r>
            <w:r>
              <w:rPr>
                <w:sz w:val="28"/>
              </w:rPr>
              <w:t>человека от состояния окружающей среды. Микроклимат жилых помещений. Соблюдение правил поведения в</w:t>
            </w:r>
          </w:p>
          <w:p w:rsidR="00B04246" w:rsidRDefault="006C1734">
            <w:pPr>
              <w:pStyle w:val="TableParagraph"/>
              <w:spacing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чрезвычайных </w:t>
            </w:r>
            <w:r>
              <w:rPr>
                <w:spacing w:val="-2"/>
                <w:sz w:val="28"/>
              </w:rPr>
              <w:t>ситуациях</w:t>
            </w:r>
          </w:p>
        </w:tc>
      </w:tr>
      <w:tr w:rsidR="00B04246">
        <w:trPr>
          <w:trHeight w:val="2896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15.2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right="179" w:firstLine="1"/>
              <w:rPr>
                <w:sz w:val="28"/>
              </w:rPr>
            </w:pPr>
            <w:r>
              <w:rPr>
                <w:sz w:val="28"/>
              </w:rPr>
              <w:t xml:space="preserve">Здоровье человека как социальная ценность. Факторы, нарушающие здоровье: гиподинамия, курение, </w:t>
            </w:r>
            <w:r>
              <w:rPr>
                <w:sz w:val="28"/>
              </w:rPr>
              <w:t>употребление алкоголя, наркотиков, несбалансированное питание, стресс. Укрепление здоровья: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аутотренинг,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двигательная активность, сбалансированное питание. Культура отношения к собственному здоровью и здоровью окружающих. Всемирная организация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здравоохранения</w:t>
            </w:r>
          </w:p>
        </w:tc>
      </w:tr>
      <w:tr w:rsidR="00B04246">
        <w:trPr>
          <w:trHeight w:val="2255"/>
        </w:trPr>
        <w:tc>
          <w:tcPr>
            <w:tcW w:w="1301" w:type="dxa"/>
            <w:vMerge/>
            <w:tcBorders>
              <w:top w:val="nil"/>
            </w:tcBorders>
          </w:tcPr>
          <w:p w:rsidR="00B04246" w:rsidRDefault="00B0424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6643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>Человек как часть биосферы Земли. Антропогенные воздействия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природу.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Урбанизация.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Цивилизация. Техногенные изменения в окружающей среде.</w:t>
            </w:r>
          </w:p>
          <w:p w:rsidR="00B04246" w:rsidRDefault="006C1734">
            <w:pPr>
              <w:pStyle w:val="TableParagraph"/>
              <w:spacing w:before="303" w:line="322" w:lineRule="exact"/>
              <w:ind w:left="129" w:right="179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проблемы. Значение охраны окружающей среды для </w:t>
            </w:r>
            <w:r>
              <w:rPr>
                <w:sz w:val="28"/>
              </w:rPr>
              <w:t>сохранения человечества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right="283"/>
        <w:jc w:val="right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10</w:t>
      </w:r>
    </w:p>
    <w:p w:rsidR="00B04246" w:rsidRDefault="00B04246">
      <w:pPr>
        <w:pStyle w:val="a3"/>
        <w:jc w:val="right"/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6C1734">
      <w:pPr>
        <w:pStyle w:val="1"/>
        <w:spacing w:before="72" w:line="242" w:lineRule="auto"/>
        <w:ind w:left="911" w:hanging="56"/>
      </w:pPr>
      <w:r>
        <w:lastRenderedPageBreak/>
        <w:t>Проверяемые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основной образовательной программы основного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firstLine="59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2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211" w:right="19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 основной образовательной программы основного общего</w:t>
            </w:r>
          </w:p>
          <w:p w:rsidR="00B04246" w:rsidRDefault="006C1734">
            <w:pPr>
              <w:pStyle w:val="TableParagraph"/>
              <w:spacing w:line="312" w:lineRule="exact"/>
              <w:ind w:left="212" w:right="192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ФГОС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2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современной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естественнонаучной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4"/>
                <w:sz w:val="28"/>
              </w:rPr>
              <w:t xml:space="preserve"> мира</w:t>
            </w:r>
          </w:p>
        </w:tc>
      </w:tr>
      <w:tr w:rsidR="00B04246">
        <w:trPr>
          <w:trHeight w:val="257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применять систему биологических знаний: раскрывать сущность </w:t>
            </w:r>
            <w:r>
              <w:rPr>
                <w:sz w:val="28"/>
              </w:rPr>
              <w:t>живого, называть отличия живого от неживого, перечислять основные закономерности организации, функционирования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природы, эволюционного развития органического мира в его единстве с неживой природой; сформированность предста</w:t>
            </w:r>
            <w:r>
              <w:rPr>
                <w:sz w:val="28"/>
              </w:rPr>
              <w:t>влений о современной теории эволюции и основных свидетельствах</w:t>
            </w:r>
          </w:p>
          <w:p w:rsidR="00B04246" w:rsidRDefault="006C173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эволюции</w:t>
            </w:r>
          </w:p>
        </w:tc>
      </w:tr>
      <w:tr w:rsidR="00B04246">
        <w:trPr>
          <w:trHeight w:val="12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Владение основами понятийного аппарата и научного языка биологии: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теорий, законов и закономерностей для объяснения наблюдаемых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биологических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</w:tc>
      </w:tr>
      <w:tr w:rsidR="00B04246">
        <w:trPr>
          <w:trHeight w:val="193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Понимание способов получения биологических знаний; наличие опыта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живых объектов, биологических явлений и процессов: наблюдение, описание, проведение несложных </w:t>
            </w:r>
            <w:r>
              <w:rPr>
                <w:sz w:val="28"/>
              </w:rPr>
              <w:t>биологических опытов и экспериментов, в том числе с использованием аналоговых 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цифровых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приборов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инструментов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системе органического мира (в том числе вирусы, бактерии, растения, грибы, животные): </w:t>
            </w:r>
            <w:r>
              <w:rPr>
                <w:sz w:val="28"/>
              </w:rPr>
              <w:t>строение, процессы жизнедеятельности, их</w:t>
            </w:r>
          </w:p>
          <w:p w:rsidR="00B04246" w:rsidRDefault="006C173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происхождение,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объяснять положение человека в системе органического мира, его происхождение, сходства и отличия человека от животных, характеризовать строение и процессы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 различным экологическим факторам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описывать клетки, ткани, органы, системы органов и 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организмах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растений,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человека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Сформированность представлений о взаимосвязи наследования потомством признаков от родительских форм с организацией клетки,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хромосом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носителей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наследственной</w:t>
            </w:r>
          </w:p>
          <w:p w:rsidR="00B04246" w:rsidRDefault="006C1734">
            <w:pPr>
              <w:pStyle w:val="TableParagraph"/>
              <w:spacing w:line="322" w:lineRule="exact"/>
              <w:ind w:right="515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закономерностях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наследования </w:t>
            </w:r>
            <w:r>
              <w:rPr>
                <w:spacing w:val="-2"/>
                <w:sz w:val="28"/>
              </w:rPr>
              <w:t>признаков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факторах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эволюции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pgSz w:w="11910" w:h="16840"/>
          <w:pgMar w:top="1040" w:right="283" w:bottom="123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организмов;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антропогенном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факторе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Сформированность представлений об экосистемах и значении биоразнообразия;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стоящих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человечеством,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способах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преодоления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том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расчёты, делать выводы на основании </w:t>
            </w:r>
            <w:r>
              <w:rPr>
                <w:sz w:val="28"/>
              </w:rPr>
              <w:t>полученных результатов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словесные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объяснения строения живых систем, явлений и процессов живой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природы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российских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биологических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наук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Владение </w:t>
            </w:r>
            <w:r>
              <w:rPr>
                <w:sz w:val="28"/>
              </w:rPr>
              <w:t>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достоверности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планировать под р</w:t>
            </w:r>
            <w:r>
              <w:rPr>
                <w:sz w:val="28"/>
              </w:rPr>
              <w:t>уководством наставника и проводить учебное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учётом намеченной цели формулировать проблему, гипотезу, ставить задачи, выбирать адекватные методы для их решения, формулировать выводы; публично представля</w:t>
            </w:r>
            <w:r>
              <w:rPr>
                <w:sz w:val="28"/>
              </w:rPr>
              <w:t>ть полученные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интегрировать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предметов</w:t>
            </w:r>
          </w:p>
        </w:tc>
      </w:tr>
      <w:tr w:rsidR="00B04246">
        <w:trPr>
          <w:trHeight w:val="193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Сформированность основ экологической грамотности: осознание необходимости действий, направленных на сохранение биоразнообразия и охрану </w:t>
            </w:r>
            <w:r>
              <w:rPr>
                <w:sz w:val="28"/>
              </w:rPr>
              <w:t>природных экосистем, сохранение и укрепление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природе, своему здоровью и здоровью окружающих</w:t>
            </w:r>
          </w:p>
        </w:tc>
      </w:tr>
      <w:tr w:rsidR="00B04246">
        <w:trPr>
          <w:trHeight w:val="12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использовать приобретённые знания и навыки для зд</w:t>
            </w:r>
            <w:r>
              <w:rPr>
                <w:sz w:val="28"/>
              </w:rPr>
              <w:t>орового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сбалансированного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 активности; неприятие вредных привычек и зависимостей; умение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противодействовать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лженаучным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манипуляциям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Овладение приёмами оказания первой помощи человеку, выращивания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животными</w:t>
            </w:r>
          </w:p>
        </w:tc>
      </w:tr>
    </w:tbl>
    <w:p w:rsidR="00B04246" w:rsidRDefault="00B04246">
      <w:pPr>
        <w:pStyle w:val="a3"/>
        <w:spacing w:before="14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11</w:t>
      </w:r>
    </w:p>
    <w:p w:rsidR="00B04246" w:rsidRDefault="006C1734">
      <w:pPr>
        <w:pStyle w:val="1"/>
        <w:spacing w:before="5"/>
        <w:ind w:left="1046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биологии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8892"/>
      </w:tblGrid>
      <w:tr w:rsidR="00B04246">
        <w:trPr>
          <w:trHeight w:val="320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1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3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Биология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познания</w:t>
            </w:r>
          </w:p>
        </w:tc>
      </w:tr>
      <w:tr w:rsidR="00B04246">
        <w:trPr>
          <w:trHeight w:val="32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1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(клеточное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питание,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99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8892"/>
      </w:tblGrid>
      <w:tr w:rsidR="00B04246">
        <w:trPr>
          <w:trHeight w:val="645"/>
        </w:trPr>
        <w:tc>
          <w:tcPr>
            <w:tcW w:w="157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дыхание,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неживой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природы,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неживая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целое</w:t>
            </w:r>
          </w:p>
        </w:tc>
      </w:tr>
      <w:tr w:rsidR="00B04246">
        <w:trPr>
          <w:trHeight w:val="225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Биология - система наук о живой природе. Основные разделы биологии.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Ботаника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ботаники.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Зоология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- наука о животных. Разделы зоологии. Науки о человеке (анатомия, физиология, психология, антропология, гигиена, санитария, экология человека). Связь биологии с другими науками. Роль биологии в </w:t>
            </w:r>
            <w:r>
              <w:rPr>
                <w:sz w:val="28"/>
              </w:rPr>
              <w:t>познании окружающего мира и практической деятельности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193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Научные методы изучения живой природы. Метод описания в биологии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(наглядный,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словесный,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схематический).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измерения (инструменты измерения). Метод классификации </w:t>
            </w:r>
            <w:r>
              <w:rPr>
                <w:sz w:val="28"/>
              </w:rPr>
              <w:t>организмов.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Наблюдение и эксперимент как ведущие методы биологии. Методы 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увеличительных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приборов: лупы и микроскопа</w:t>
            </w:r>
          </w:p>
        </w:tc>
      </w:tr>
      <w:tr w:rsidR="00B04246">
        <w:trPr>
          <w:trHeight w:val="64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Среда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окружающая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среда</w:t>
            </w:r>
          </w:p>
        </w:tc>
      </w:tr>
      <w:tr w:rsidR="00B04246">
        <w:trPr>
          <w:trHeight w:val="966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Среда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Водная,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наземно-воздушная,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почвенная,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внутриорганизменная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обитания </w:t>
            </w:r>
            <w:r>
              <w:rPr>
                <w:spacing w:val="-2"/>
                <w:sz w:val="28"/>
              </w:rPr>
              <w:t>организмов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 xml:space="preserve">Природное сообщество. Взаимосвязи организмов в природных сообществах. Пищевые связи в сообществах. Пищевые звенья, цепи и сети </w:t>
            </w:r>
            <w:r>
              <w:rPr>
                <w:sz w:val="28"/>
              </w:rPr>
              <w:t>питания. Производители, потребители и разрушители органических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сообществ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(лес,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озеро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другие)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влажности на животных. Приспособленность жи</w:t>
            </w:r>
            <w:r>
              <w:rPr>
                <w:sz w:val="28"/>
              </w:rPr>
              <w:t>вотных к условиям среды обитания. Популяции животных, их характеристики. Взаимосвязи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 природных зон Земли</w:t>
            </w:r>
          </w:p>
        </w:tc>
      </w:tr>
      <w:tr w:rsidR="00B04246">
        <w:trPr>
          <w:trHeight w:val="193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 xml:space="preserve">Растения и среда обитания. Экологические факторы. Растения и условия неживой природы: </w:t>
            </w:r>
            <w:r>
              <w:rPr>
                <w:sz w:val="28"/>
              </w:rPr>
              <w:t>свет, температура, влага, атмосферный воздух. Растения и условия живой природы: прямое и косвенное воздействие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среде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Растительность (растительный покров) природных зон </w:t>
            </w:r>
            <w:r>
              <w:rPr>
                <w:sz w:val="28"/>
              </w:rPr>
              <w:t>Земли</w:t>
            </w:r>
          </w:p>
        </w:tc>
      </w:tr>
      <w:tr w:rsidR="00B04246">
        <w:trPr>
          <w:trHeight w:val="965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4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Искусственные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природных сообществ. Причины неустойчивости искусственных сообществ. Роль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искусственных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966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происхождение.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происхождения культурных растений. Культурные растения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сельскохозяйственных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угодий.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</w:t>
            </w:r>
          </w:p>
        </w:tc>
      </w:tr>
      <w:tr w:rsidR="00B04246">
        <w:trPr>
          <w:trHeight w:val="64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Воздействие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Промысловые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животные.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Загрязнение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Одомашнивание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91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8892"/>
      </w:tblGrid>
      <w:tr w:rsidR="00B04246">
        <w:trPr>
          <w:trHeight w:val="966"/>
        </w:trPr>
        <w:tc>
          <w:tcPr>
            <w:tcW w:w="157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Селекция,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отбор,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предки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домашних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 Методы борьбы с животными-вредителями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Последствия деятельности человека в экосистемах. Охрана растительного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Восстановление числ</w:t>
            </w:r>
            <w:r>
              <w:rPr>
                <w:sz w:val="28"/>
              </w:rPr>
              <w:t>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редких 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охраняемые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(ООПТ).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животного мира</w:t>
            </w:r>
          </w:p>
        </w:tc>
      </w:tr>
      <w:tr w:rsidR="00B04246">
        <w:trPr>
          <w:trHeight w:val="193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Зависимость здоровья человека от состояния окружающей среды. Экологические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Факторы, нарушающие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гиподинамия,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алкоголя, наркотиков, несбалансированное питание, стресс. Укрепление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здоровья: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аутотренинг,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активность, сбалансированное питание</w:t>
            </w:r>
          </w:p>
        </w:tc>
      </w:tr>
      <w:tr w:rsidR="00B04246">
        <w:trPr>
          <w:trHeight w:val="32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3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Эволюционное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Эволюционное развитие растительного мира на Земле. "Живые ископаемые"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Первые наземные растения. Освоение растениями суши. Этапы развития наземных </w:t>
            </w:r>
            <w:r>
              <w:rPr>
                <w:sz w:val="28"/>
              </w:rPr>
              <w:t>растений основных систематических групп. Вымершие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растения</w:t>
            </w:r>
          </w:p>
        </w:tc>
      </w:tr>
      <w:tr w:rsidR="00B04246">
        <w:trPr>
          <w:trHeight w:val="193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Эволюционное развитие животного мира на Земле. Усложнение животных в процессе эволюции. Доказательства эволюционного развития животного мира. Палеонтология. Ископаемые остатки животных, их </w:t>
            </w:r>
            <w:r>
              <w:rPr>
                <w:sz w:val="28"/>
              </w:rPr>
              <w:t>изучение. "Живые ископаемые" животного мира. 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беспозвоночных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Вымершие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животные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Доказательства животного происхождения человека. Сходство 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млекопитающими.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приматов.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Человек </w:t>
            </w:r>
            <w:r>
              <w:rPr>
                <w:sz w:val="28"/>
              </w:rPr>
              <w:t>разумный. Антропогенез, его этапы. Биологические и социальные факторы становления человека. Человеческие расы. Место человека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системе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4"/>
                <w:sz w:val="28"/>
              </w:rPr>
              <w:t xml:space="preserve"> мира</w:t>
            </w:r>
          </w:p>
        </w:tc>
      </w:tr>
      <w:tr w:rsidR="00B04246">
        <w:trPr>
          <w:trHeight w:val="320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1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бактерий,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лишайников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 xml:space="preserve">Грибы. Общая характеристика. Шляпочные грибы, их </w:t>
            </w:r>
            <w:r>
              <w:rPr>
                <w:sz w:val="28"/>
              </w:rPr>
              <w:t>строение, питание, рост, размножение. Съедобные и ядовитые грибы. Значение шляпочных грибов. Плесневые грибы. Дрожжевые грибы. Значение плесневых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дрожжевых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Паразитические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Лишайники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комплексные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организмы</w:t>
            </w:r>
          </w:p>
        </w:tc>
      </w:tr>
      <w:tr w:rsidR="00B04246">
        <w:trPr>
          <w:trHeight w:val="1288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Бактерии - доядерные организм</w:t>
            </w:r>
            <w:r>
              <w:rPr>
                <w:sz w:val="28"/>
              </w:rPr>
              <w:t>ы. Общая характеристика бактерий. Разнообразие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бактерий.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жизни человека. Болезнетворные бактерии и меры профилактики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заболеваний,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вызываемых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бактериями</w:t>
            </w:r>
          </w:p>
        </w:tc>
      </w:tr>
      <w:tr w:rsidR="00B04246">
        <w:trPr>
          <w:trHeight w:val="32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3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Растительный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растений</w:t>
            </w:r>
          </w:p>
        </w:tc>
      </w:tr>
      <w:tr w:rsidR="00B04246">
        <w:trPr>
          <w:trHeight w:val="645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растительного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организма.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клеточная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оболочка,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ядро,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цитоплазма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05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8892"/>
      </w:tblGrid>
      <w:tr w:rsidR="00B04246">
        <w:trPr>
          <w:trHeight w:val="645"/>
        </w:trPr>
        <w:tc>
          <w:tcPr>
            <w:tcW w:w="157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(пластиды,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митохондрии,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вакуоли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клеточным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соком).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Растительные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ткани.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2"/>
                <w:sz w:val="28"/>
              </w:rPr>
              <w:t xml:space="preserve"> растений</w:t>
            </w:r>
          </w:p>
        </w:tc>
      </w:tr>
      <w:tr w:rsidR="00B04246">
        <w:trPr>
          <w:trHeight w:val="225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корневые системы. Побег и почки. Строение и функции листа.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Фотосинтез.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фотосинтеза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человека.</w:t>
            </w:r>
          </w:p>
          <w:p w:rsidR="00B04246" w:rsidRDefault="006C1734">
            <w:pPr>
              <w:pStyle w:val="TableParagraph"/>
              <w:spacing w:before="315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восходящий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ток. </w:t>
            </w:r>
            <w:r>
              <w:rPr>
                <w:sz w:val="28"/>
              </w:rPr>
              <w:t>Транспорт органических веществ в растении - нисходящий ток.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Видоизменённые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побеги.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почки</w:t>
            </w:r>
          </w:p>
        </w:tc>
      </w:tr>
      <w:tr w:rsidR="00B04246">
        <w:trPr>
          <w:trHeight w:val="193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69"/>
              <w:rPr>
                <w:sz w:val="28"/>
              </w:rPr>
            </w:pPr>
            <w:r>
              <w:rPr>
                <w:sz w:val="28"/>
              </w:rPr>
              <w:t>Размножение растений. Вегетативное размножение цветковых растений в природе. Хозяйственное значение вегетативного размножения.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(генера</w:t>
            </w:r>
            <w:r>
              <w:rPr>
                <w:sz w:val="28"/>
              </w:rPr>
              <w:t>тивное)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Цветки и соцветия. Опыление. Двойное оплодотворение. Образование плодов и семян. Типы плодов. Распространение плодов и семян в природе.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прорастания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семян</w:t>
            </w:r>
          </w:p>
        </w:tc>
      </w:tr>
      <w:tr w:rsidR="00B04246">
        <w:trPr>
          <w:trHeight w:val="964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5.4.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цветкового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растения.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цветковых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растений. Жизненные формы цветковых растений</w:t>
            </w:r>
          </w:p>
        </w:tc>
      </w:tr>
      <w:tr w:rsidR="00B04246">
        <w:trPr>
          <w:trHeight w:val="1288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Классификация растений. Вид как основная систематическая категория.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Низшие,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споровые, высшие семенные растения. Основные таксоны (категории)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систематики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растений</w:t>
            </w:r>
          </w:p>
        </w:tc>
      </w:tr>
      <w:tr w:rsidR="00B04246">
        <w:trPr>
          <w:trHeight w:val="2255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Низшие растения. Водоросли. Общая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характеристика водорослей. Высшие споровые растения. Моховидные (Мхи). Общая 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мхов.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мхов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зелён</w:t>
            </w:r>
            <w:r>
              <w:rPr>
                <w:sz w:val="28"/>
              </w:rPr>
              <w:t>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мха кукушкин лён. Плауновидные (Плауны). Хвощевидные (Хвощи), Папоротниковидные (Папоротники). Общая характеристика.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папоротникообразных.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папоротника. Значение папоротникообразных в природе и жизни человека</w:t>
            </w:r>
          </w:p>
        </w:tc>
      </w:tr>
      <w:tr w:rsidR="00B04246">
        <w:trPr>
          <w:trHeight w:val="1285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551"/>
              <w:jc w:val="both"/>
              <w:rPr>
                <w:sz w:val="28"/>
              </w:rPr>
            </w:pPr>
            <w:r>
              <w:rPr>
                <w:sz w:val="28"/>
              </w:rPr>
              <w:t>Высшие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Голосеменные.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характеристика. Хвойные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 хвойных. Размножение хвойных, цикл развития на примере сосны.</w:t>
            </w:r>
          </w:p>
          <w:p w:rsidR="00B04246" w:rsidRDefault="006C1734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хвойных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человека</w:t>
            </w:r>
          </w:p>
        </w:tc>
      </w:tr>
      <w:tr w:rsidR="00B04246">
        <w:trPr>
          <w:trHeight w:val="193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5.8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 xml:space="preserve">Покрытосеменные </w:t>
            </w:r>
            <w:r>
              <w:rPr>
                <w:sz w:val="28"/>
              </w:rPr>
              <w:t>(цветковые)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покрытосеменных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Двудольные и класс Однодольные. Пр</w:t>
            </w:r>
            <w:r>
              <w:rPr>
                <w:sz w:val="28"/>
              </w:rPr>
              <w:t>изнаки классов. Цикл развития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покрытосеменного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растения</w:t>
            </w:r>
          </w:p>
        </w:tc>
      </w:tr>
      <w:tr w:rsidR="00B04246">
        <w:trPr>
          <w:trHeight w:val="320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1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Животный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животных</w:t>
            </w:r>
          </w:p>
        </w:tc>
      </w:tr>
      <w:tr w:rsidR="00B04246">
        <w:trPr>
          <w:trHeight w:val="966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Общие признаки животных. Отличия животных от растений. Многообразие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2"/>
                <w:sz w:val="28"/>
              </w:rPr>
              <w:t xml:space="preserve"> целое</w:t>
            </w:r>
          </w:p>
        </w:tc>
      </w:tr>
      <w:tr w:rsidR="00B04246">
        <w:trPr>
          <w:trHeight w:val="32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1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8892"/>
      </w:tblGrid>
      <w:tr w:rsidR="00B04246">
        <w:trPr>
          <w:trHeight w:val="1933"/>
        </w:trPr>
        <w:tc>
          <w:tcPr>
            <w:tcW w:w="157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пищеварение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Дыхание 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животных. Покровы тела у животных. Координация и </w:t>
            </w:r>
            <w:r>
              <w:rPr>
                <w:sz w:val="28"/>
              </w:rPr>
              <w:t>регуляция жизнедеятельности у животных. Нервная регуляция. Гуморальная регуляция. Органы чувств, их значение. Поведение животных.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Врождённое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приобретённое</w:t>
            </w:r>
            <w:r>
              <w:rPr>
                <w:spacing w:val="-2"/>
                <w:sz w:val="28"/>
              </w:rPr>
              <w:t xml:space="preserve"> поведение</w:t>
            </w:r>
          </w:p>
        </w:tc>
      </w:tr>
      <w:tr w:rsidR="00B04246">
        <w:trPr>
          <w:trHeight w:val="193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Размножение и развитие животных. Бесполое размножение. Половое размножение.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Преимущество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размножения.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железы. Половые клетки (гаметы). Оплодотворение. Зигота. Партеногенез.</w:t>
            </w:r>
          </w:p>
          <w:p w:rsidR="00B04246" w:rsidRDefault="006C17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Зародышевое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Постэмбриональное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прямое,</w:t>
            </w:r>
          </w:p>
          <w:p w:rsidR="00B04246" w:rsidRDefault="006C1734">
            <w:pPr>
              <w:pStyle w:val="TableParagraph"/>
              <w:spacing w:line="322" w:lineRule="exact"/>
              <w:ind w:right="231"/>
              <w:rPr>
                <w:sz w:val="28"/>
              </w:rPr>
            </w:pPr>
            <w:r>
              <w:rPr>
                <w:sz w:val="28"/>
              </w:rPr>
              <w:t>непрямое.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Метаморфоз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превращением):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неполный</w:t>
            </w:r>
          </w:p>
        </w:tc>
      </w:tr>
      <w:tr w:rsidR="00B04246">
        <w:trPr>
          <w:trHeight w:val="966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Основные </w:t>
            </w:r>
            <w:r>
              <w:rPr>
                <w:sz w:val="28"/>
              </w:rPr>
              <w:t>категории систематики животных. Вид как основная систематическая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225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Одноклеточные животные - простейшие. Строение и жизнедеятельность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жизни чел</w:t>
            </w:r>
            <w:r>
              <w:rPr>
                <w:sz w:val="28"/>
              </w:rPr>
              <w:t>овека. Кишечнополостные (общая характеристика; особенности строения и жизнедеятельности). Плоские, круглые, кольчатые черви (общая характеристика). Особенности строения и жизнедеятельности плоских, круглых и кольчатых червей.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Паразитические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</w:t>
            </w:r>
            <w:r>
              <w:rPr>
                <w:sz w:val="28"/>
              </w:rPr>
              <w:t>ые</w:t>
            </w:r>
            <w:r>
              <w:rPr>
                <w:spacing w:val="-4"/>
                <w:sz w:val="28"/>
              </w:rPr>
              <w:t xml:space="preserve"> черви</w:t>
            </w:r>
          </w:p>
        </w:tc>
      </w:tr>
      <w:tr w:rsidR="00B04246">
        <w:trPr>
          <w:trHeight w:val="193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45"/>
              <w:rPr>
                <w:sz w:val="28"/>
              </w:rPr>
            </w:pPr>
            <w:r>
              <w:rPr>
                <w:sz w:val="28"/>
              </w:rPr>
              <w:t>Членистоногие (общая характеристика). Ракообразные (особенности 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Паукообразные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строения и жизнедеятельности в связи с жизнью на суше). Насекомые (особенности строения и жизнедеятельности). </w:t>
            </w:r>
            <w:r>
              <w:rPr>
                <w:sz w:val="28"/>
              </w:rPr>
              <w:t>Размножение насекомых и типы развития. Значение насекомых в природе и жизни человека.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Моллюски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характеристика)</w:t>
            </w:r>
          </w:p>
        </w:tc>
      </w:tr>
      <w:tr w:rsidR="00B04246">
        <w:trPr>
          <w:trHeight w:val="2577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6.7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 xml:space="preserve">Хордовые (общая характеристика). Рыбы (общая характеристика). Местообитание и внешнее строение рыб. Особенности внутреннего строения </w:t>
            </w:r>
            <w:r>
              <w:rPr>
                <w:sz w:val="28"/>
              </w:rPr>
              <w:t>и процессов жизнедеятельности. Земноводные (общая характеристика).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земноводных.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внешнего и внутреннего строения, процессов жизнедеятельности, связанных с выходом земноводных на сушу. Пресмыкающиеся (общая</w:t>
            </w:r>
          </w:p>
          <w:p w:rsidR="00B04246" w:rsidRDefault="006C1734">
            <w:pPr>
              <w:pStyle w:val="TableParagraph"/>
              <w:spacing w:line="322" w:lineRule="exact"/>
              <w:ind w:right="179"/>
              <w:rPr>
                <w:sz w:val="28"/>
              </w:rPr>
            </w:pPr>
            <w:r>
              <w:rPr>
                <w:sz w:val="28"/>
              </w:rPr>
              <w:t>характеристика).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Приспосо</w:t>
            </w:r>
            <w:r>
              <w:rPr>
                <w:sz w:val="28"/>
              </w:rPr>
              <w:t>бленность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пресмыкающихся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4"/>
                <w:sz w:val="28"/>
              </w:rPr>
              <w:t>суше</w:t>
            </w:r>
          </w:p>
        </w:tc>
      </w:tr>
      <w:tr w:rsidR="00B04246">
        <w:trPr>
          <w:trHeight w:val="193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6.8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Птицы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внутреннего строения и процессов жизнедеятельности птиц. Приспособленность птиц к различным условиям среды. Млекопитающие (общая характеристика). Среды жизни</w:t>
            </w:r>
            <w:r>
              <w:rPr>
                <w:sz w:val="28"/>
              </w:rPr>
              <w:t xml:space="preserve"> млекопитающих. Особенности внешнего строения, скелета и мускулатуры, внутреннего строения.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32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1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здоровье</w:t>
            </w:r>
          </w:p>
        </w:tc>
      </w:tr>
      <w:tr w:rsidR="00B04246">
        <w:trPr>
          <w:trHeight w:val="32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3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Животная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Процессы,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7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8892"/>
      </w:tblGrid>
      <w:tr w:rsidR="00B04246">
        <w:trPr>
          <w:trHeight w:val="1288"/>
        </w:trPr>
        <w:tc>
          <w:tcPr>
            <w:tcW w:w="157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происходящие в клетке. Нуклеиновые </w:t>
            </w:r>
            <w:r>
              <w:rPr>
                <w:sz w:val="28"/>
              </w:rPr>
              <w:t>кислоты. Гены. Хромосомы. Митоз,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мейоз.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 функции. Органы и системы органов. Организм как единое целое.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гомеостаза</w:t>
            </w:r>
          </w:p>
        </w:tc>
      </w:tr>
      <w:tr w:rsidR="00B04246">
        <w:trPr>
          <w:trHeight w:val="193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Нервная система человека, её организация и </w:t>
            </w:r>
            <w:r>
              <w:rPr>
                <w:sz w:val="28"/>
              </w:rPr>
              <w:t>значение. Рефлекс. Рефлекторная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дуга.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Рецепторы.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мозг,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функции. Головной мозг, его строение и функции. Большие полушария.</w:t>
            </w:r>
          </w:p>
          <w:p w:rsidR="00B04246" w:rsidRDefault="006C1734">
            <w:pPr>
              <w:pStyle w:val="TableParagraph"/>
              <w:spacing w:line="322" w:lineRule="exact"/>
              <w:ind w:right="615"/>
              <w:jc w:val="both"/>
              <w:rPr>
                <w:sz w:val="28"/>
              </w:rPr>
            </w:pPr>
            <w:r>
              <w:rPr>
                <w:sz w:val="28"/>
              </w:rPr>
              <w:t>Безусловные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(врождённые)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(приобретённые)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рефлексы. Соматическая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Вегетативная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(автон</w:t>
            </w:r>
            <w:r>
              <w:rPr>
                <w:sz w:val="28"/>
              </w:rPr>
              <w:t>омная)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нервная система. Нервная система как единое целое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Гуморальная регуляция функций. Эндокринная система. Железы внутренней и смешанной секреции. Гормоны, их роль в регуляции физиологических функций организма, роста и развития. Нарушения в 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эндокринных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желёз.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рефлекторной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гуморальной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регуляции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организма</w:t>
            </w:r>
          </w:p>
        </w:tc>
      </w:tr>
      <w:tr w:rsidR="00B04246">
        <w:trPr>
          <w:trHeight w:val="225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опорно-двигательного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Скелет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строение его отделов и функции. Особенности скелета человека, связанные с прямохождением и трудовой деятельн</w:t>
            </w:r>
            <w:r>
              <w:rPr>
                <w:sz w:val="28"/>
              </w:rPr>
              <w:t>остью. Мышечная система.</w:t>
            </w:r>
          </w:p>
          <w:p w:rsidR="00B04246" w:rsidRDefault="006C1734">
            <w:pPr>
              <w:pStyle w:val="TableParagraph"/>
              <w:ind w:right="231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скелетных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Утомление мышц. Роль двигательной активности в сохранении здоровья.</w:t>
            </w:r>
          </w:p>
          <w:p w:rsidR="00B04246" w:rsidRDefault="006C1734">
            <w:pPr>
              <w:pStyle w:val="TableParagraph"/>
              <w:spacing w:line="322" w:lineRule="exact"/>
              <w:ind w:right="231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опорно-двигательной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 травмах опорно-двигательного аппарата</w:t>
            </w:r>
          </w:p>
        </w:tc>
      </w:tr>
      <w:tr w:rsidR="00B04246">
        <w:trPr>
          <w:trHeight w:val="1608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4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Внутренняя </w:t>
            </w:r>
            <w:r>
              <w:rPr>
                <w:sz w:val="28"/>
              </w:rPr>
              <w:t>среда и её функции. Форменные элементы крови: эритроциты, лейкоциты и тромбоциты. Плазма крови. Постоянство внутренней среды (гомеостаз). Свёртывание крови. Группы крови. Резусфактор.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Переливание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Донорство.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Иммунитет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Вакцины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сыворотки</w:t>
            </w:r>
          </w:p>
        </w:tc>
      </w:tr>
      <w:tr w:rsidR="00B04246">
        <w:trPr>
          <w:trHeight w:val="1931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Органы кровообращения. Строение и работа сердца. Автоматизм сердца. Сердечный цикл, его длительность. Большой и малый круги кровообращения.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сосудам.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Пульс.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Лимфатическая система, лимфоотток. Регуляция деятельности сердца и </w:t>
            </w:r>
            <w:r>
              <w:rPr>
                <w:sz w:val="28"/>
              </w:rPr>
              <w:t>сосудов.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сердечно-сосудистой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r>
              <w:rPr>
                <w:spacing w:val="-2"/>
                <w:sz w:val="28"/>
              </w:rPr>
              <w:t>кровотечениях</w:t>
            </w:r>
          </w:p>
        </w:tc>
      </w:tr>
      <w:tr w:rsidR="00B04246">
        <w:trPr>
          <w:trHeight w:val="1609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4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7.7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Дыхание и его значение. Органы дыхания. Лёгкие. Взаимосвязь 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функций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Газообмен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лёгких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тканях. Жизненная ёмкость лёгких. Механизмы дыхания. Дых</w:t>
            </w:r>
            <w:r>
              <w:rPr>
                <w:sz w:val="28"/>
              </w:rPr>
              <w:t>ательные</w:t>
            </w:r>
          </w:p>
          <w:p w:rsidR="00B04246" w:rsidRDefault="006C1734">
            <w:pPr>
              <w:pStyle w:val="TableParagraph"/>
              <w:spacing w:line="322" w:lineRule="exact"/>
              <w:ind w:right="179"/>
              <w:rPr>
                <w:sz w:val="28"/>
              </w:rPr>
            </w:pPr>
            <w:r>
              <w:rPr>
                <w:sz w:val="28"/>
              </w:rPr>
              <w:t>движения.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 поражении органов дыхания</w:t>
            </w:r>
          </w:p>
        </w:tc>
      </w:tr>
      <w:tr w:rsidR="00B04246">
        <w:trPr>
          <w:trHeight w:val="1608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4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7.8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Питательные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значение. Пищеварение. Органы пищеварения, их строение и функции.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Ферменты,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пищеварении.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Всасывание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воды. Пищеварительные железы, их роль в пищеварении. Регуляция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пищеварения.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</w:t>
            </w:r>
          </w:p>
        </w:tc>
      </w:tr>
      <w:tr w:rsidR="00B04246">
        <w:trPr>
          <w:trHeight w:val="323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03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7.9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человека.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8892"/>
      </w:tblGrid>
      <w:tr w:rsidR="00B04246">
        <w:trPr>
          <w:trHeight w:val="2255"/>
        </w:trPr>
        <w:tc>
          <w:tcPr>
            <w:tcW w:w="157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 xml:space="preserve">Пластический и энергетический обмен. Обмен воды и </w:t>
            </w:r>
            <w:r>
              <w:rPr>
                <w:sz w:val="28"/>
              </w:rPr>
              <w:t>минеральных солей. Обмен белков, углеводов и жиров в организме. Регуляция обмена веществ и превращения энергии. Витамины и их роль для организма.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производные.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терморегуляция. Строение и функции кожи. Закаливание и ег</w:t>
            </w:r>
            <w:r>
              <w:rPr>
                <w:sz w:val="28"/>
              </w:rPr>
              <w:t>о роль.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солнечном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ударах, ожогах и обморожениях</w:t>
            </w:r>
          </w:p>
        </w:tc>
      </w:tr>
      <w:tr w:rsidR="00B04246">
        <w:trPr>
          <w:trHeight w:val="2252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5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7.10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Выделение. Значение выделения. Органы выделения. Органы мочевыделительной системы, их строение и функции. Регуляция мочеобразования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мочеиспускания.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репродукции,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функции. Внутриутробное развитие. Половое созревание.</w:t>
            </w:r>
          </w:p>
          <w:p w:rsidR="00B04246" w:rsidRDefault="006C1734">
            <w:pPr>
              <w:pStyle w:val="TableParagraph"/>
              <w:spacing w:line="322" w:lineRule="exact"/>
              <w:ind w:right="179"/>
              <w:rPr>
                <w:sz w:val="28"/>
              </w:rPr>
            </w:pPr>
            <w:r>
              <w:rPr>
                <w:sz w:val="28"/>
              </w:rPr>
              <w:t>Наследование признаков у человека. Наследственные болезни, их 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предупреждение.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хромосом,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хромосомы, </w:t>
            </w:r>
            <w:r>
              <w:rPr>
                <w:spacing w:val="-4"/>
                <w:sz w:val="28"/>
              </w:rPr>
              <w:t>гены</w:t>
            </w:r>
          </w:p>
        </w:tc>
      </w:tr>
      <w:tr w:rsidR="00B04246">
        <w:trPr>
          <w:trHeight w:val="1930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4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7.11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 w:firstLine="1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Анализаторы.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Глаз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глаза.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Сетчатка.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восприятие. Ухо и слух. Строение и функции органа слуха. Механизм работы слухового анализатора. Органы равновесия, мышечного чувства,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осязания,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обоняния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систем </w:t>
            </w:r>
            <w:r>
              <w:rPr>
                <w:spacing w:val="-2"/>
                <w:sz w:val="28"/>
              </w:rPr>
              <w:t>организма</w:t>
            </w:r>
          </w:p>
        </w:tc>
      </w:tr>
      <w:tr w:rsidR="00B04246">
        <w:trPr>
          <w:trHeight w:val="2897"/>
        </w:trPr>
        <w:tc>
          <w:tcPr>
            <w:tcW w:w="1572" w:type="dxa"/>
          </w:tcPr>
          <w:p w:rsidR="00B04246" w:rsidRDefault="006C1734">
            <w:pPr>
              <w:pStyle w:val="TableParagraph"/>
              <w:spacing w:line="316" w:lineRule="exact"/>
              <w:ind w:left="18" w:right="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7.12</w:t>
            </w:r>
          </w:p>
        </w:tc>
        <w:tc>
          <w:tcPr>
            <w:tcW w:w="8892" w:type="dxa"/>
          </w:tcPr>
          <w:p w:rsidR="00B04246" w:rsidRDefault="006C1734">
            <w:pPr>
              <w:pStyle w:val="TableParagraph"/>
              <w:ind w:right="179" w:firstLine="1"/>
              <w:rPr>
                <w:sz w:val="28"/>
              </w:rPr>
            </w:pPr>
            <w:r>
              <w:rPr>
                <w:sz w:val="28"/>
              </w:rPr>
              <w:t>Психика и поведение человека. Потребности и мотивы поведения. Рефлекторная теория поведения. Высшая нервная деятельность человека. Механизм образования условных рефлексов. Торможение. Динамический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стереотип.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гормонов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вторая сигнальные системы. Речь и мышление. Память и внимание. Эмоции. Индивидуальные особенности личности: способности, темперамент, характер, одарённость. Типы высшей нервной деятельности и темперамента. Особенности пс</w:t>
            </w:r>
            <w:r>
              <w:rPr>
                <w:sz w:val="28"/>
              </w:rPr>
              <w:t>ихики человека. Гигиена физического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умственного труда.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значение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spacing w:before="1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12</w:t>
      </w:r>
    </w:p>
    <w:p w:rsidR="00B04246" w:rsidRDefault="006C1734">
      <w:pPr>
        <w:pStyle w:val="1"/>
        <w:spacing w:before="6"/>
        <w:ind w:left="397" w:right="401" w:firstLine="2"/>
        <w:jc w:val="center"/>
      </w:pPr>
      <w:r>
        <w:t>Перечень (кодификатор) проверяемых требований к метапредметным 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 xml:space="preserve">общего </w:t>
      </w:r>
      <w:r>
        <w:rPr>
          <w:spacing w:val="-2"/>
        </w:rPr>
        <w:t>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firstLine="59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212" w:right="19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метапредметным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освоения основной образовательной программы среднего общего</w:t>
            </w:r>
          </w:p>
          <w:p w:rsidR="00B04246" w:rsidRDefault="006C1734">
            <w:pPr>
              <w:pStyle w:val="TableParagraph"/>
              <w:spacing w:line="308" w:lineRule="exact"/>
              <w:ind w:left="210" w:right="19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(далее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УУД)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сравнения,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обобщения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рассматриваемых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явлениях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актуализировать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проблему,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73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288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рассматривать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всесторонне;</w:t>
            </w:r>
          </w:p>
          <w:p w:rsidR="00B04246" w:rsidRDefault="006C1734">
            <w:pPr>
              <w:pStyle w:val="TableParagraph"/>
              <w:spacing w:before="307"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достижения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Вносить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коррективы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целям,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проблем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учебно-исследовательской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проблем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его интерпретации, </w:t>
            </w:r>
            <w:r>
              <w:rPr>
                <w:sz w:val="28"/>
              </w:rPr>
              <w:t>преобразованию и применению в различных учебных ситуациях, в том числе при создании учебных 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проектов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научной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терминологией,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методами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Выявлять </w:t>
            </w:r>
            <w:r>
              <w:rPr>
                <w:sz w:val="28"/>
              </w:rPr>
              <w:t>причинно-следственные связи и актуализировать задачу, выдвигать гипотезу её решения, находить аргументы для доказательства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утверждений,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решения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Анализировать полученные в ходе решения задачи результаты, критически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достоверность,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условиях</w:t>
            </w:r>
          </w:p>
        </w:tc>
      </w:tr>
      <w:tr w:rsidR="00B04246">
        <w:trPr>
          <w:trHeight w:val="225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515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практическую области жизнедеятельности;</w:t>
            </w:r>
          </w:p>
          <w:p w:rsidR="00B04246" w:rsidRDefault="006C1734">
            <w:pPr>
              <w:pStyle w:val="TableParagraph"/>
              <w:spacing w:before="31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интегрировать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областей;</w:t>
            </w:r>
          </w:p>
          <w:p w:rsidR="00B04246" w:rsidRDefault="006C1734">
            <w:pPr>
              <w:pStyle w:val="TableParagraph"/>
              <w:spacing w:before="309" w:line="320" w:lineRule="atLeast"/>
              <w:ind w:right="515" w:hanging="1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целенаправленный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переноса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способов действия в профессиональную среду</w:t>
            </w:r>
          </w:p>
        </w:tc>
      </w:tr>
      <w:tr w:rsidR="00B04246">
        <w:trPr>
          <w:trHeight w:val="337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761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поиску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методов решения практических задач, применению различных методов </w:t>
            </w:r>
            <w:r>
              <w:rPr>
                <w:spacing w:val="-2"/>
                <w:sz w:val="28"/>
              </w:rPr>
              <w:t>познания;</w:t>
            </w:r>
          </w:p>
          <w:p w:rsidR="00B04246" w:rsidRDefault="006C1734">
            <w:pPr>
              <w:pStyle w:val="TableParagraph"/>
              <w:spacing w:line="242" w:lineRule="auto"/>
              <w:ind w:right="150"/>
              <w:rPr>
                <w:sz w:val="28"/>
              </w:rPr>
            </w:pPr>
            <w:r>
              <w:rPr>
                <w:sz w:val="28"/>
              </w:rPr>
              <w:t>ставить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образовательной </w:t>
            </w:r>
            <w:r>
              <w:rPr>
                <w:sz w:val="28"/>
              </w:rPr>
              <w:t>деятельности и жизненных ситуациях;</w:t>
            </w:r>
          </w:p>
          <w:p w:rsidR="00B04246" w:rsidRDefault="006C1734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ставить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допускающие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альтернативные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решения; выдвигать новые идеи, предлагать оригинальные подходы и </w:t>
            </w:r>
            <w:r>
              <w:rPr>
                <w:spacing w:val="-2"/>
                <w:sz w:val="28"/>
              </w:rPr>
              <w:t>решения;</w:t>
            </w:r>
          </w:p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 имеющихся материальных и нематериальных</w:t>
            </w:r>
            <w:r>
              <w:rPr>
                <w:sz w:val="28"/>
              </w:rPr>
              <w:t xml:space="preserve"> ресурсов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информацией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разных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типов,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систематизацию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0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интерпретацию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представления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Создавать тексты в различных форматах с учётом назначения 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аудитории,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оптимальную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визуализации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достоверность,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легитимность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её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морально-этическим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нормам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требований эргономики, техники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ресурсосбережения,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этических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нформационной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распознавания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личности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Общение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владеть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различными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взаимодействия</w:t>
            </w:r>
          </w:p>
        </w:tc>
      </w:tr>
      <w:tr w:rsidR="00B04246">
        <w:trPr>
          <w:trHeight w:val="64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Развёрнуто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излагать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2"/>
                <w:sz w:val="28"/>
              </w:rPr>
              <w:t xml:space="preserve"> средств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Аргументированно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Регулятивные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Самоорганизация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Самостоятельно осуществлять познавательную деятельность, 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образовательной деятельности и жизненных ситуациях;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2"/>
                <w:sz w:val="28"/>
              </w:rPr>
              <w:t xml:space="preserve"> ситуациям</w:t>
            </w:r>
          </w:p>
        </w:tc>
      </w:tr>
      <w:tr w:rsidR="00B04246">
        <w:trPr>
          <w:trHeight w:val="226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Самостоятельно составлять план решения проблемы с учётом имеющихся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предпочтений; делать осознанный выбор, аргументировать его, брать ответственность за решение;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приобретённый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опыт;</w:t>
            </w:r>
          </w:p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широкой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эрудиции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разных областях знаний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Самоконтроль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коррективы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целям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229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3.2.2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Владеть навыками познавательной рефлексии как осознания совершаемых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 и оснований;</w:t>
            </w:r>
          </w:p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выбора верного решения;</w:t>
            </w:r>
          </w:p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своевременно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снижению</w:t>
            </w:r>
          </w:p>
        </w:tc>
      </w:tr>
      <w:tr w:rsidR="00B04246">
        <w:trPr>
          <w:trHeight w:val="257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интеллект,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предполагающий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сформированность: саморегулирования, включающего самоконтроль, умение принимать</w:t>
            </w:r>
            <w:r>
              <w:rPr>
                <w:sz w:val="28"/>
              </w:rPr>
              <w:t xml:space="preserve"> ответственность за своё поведение, способность адаптироваться к эмоциональным изменениям и проявлять гибкость, быть открытым новому;</w:t>
            </w:r>
          </w:p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внутренней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достижению цели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успеху, оптимизм, инициативность, умение действовать,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исходя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возможностей</w:t>
            </w:r>
          </w:p>
        </w:tc>
      </w:tr>
    </w:tbl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13</w:t>
      </w:r>
    </w:p>
    <w:p w:rsidR="00B04246" w:rsidRDefault="006C1734">
      <w:pPr>
        <w:pStyle w:val="1"/>
        <w:spacing w:after="5"/>
        <w:ind w:left="1005" w:hanging="552"/>
      </w:pPr>
      <w:r>
        <w:t>Проверяемые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 основной образовательной программы среднего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ind w:left="203" w:firstLine="59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354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5" w:right="3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 основной образовательной программы среднего общего</w:t>
            </w:r>
          </w:p>
          <w:p w:rsidR="00B04246" w:rsidRDefault="006C1734"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Текст.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Информационно-смысловая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структуре,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тексте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Совершенствование умений понимать, </w:t>
            </w:r>
            <w:r>
              <w:rPr>
                <w:sz w:val="28"/>
              </w:rPr>
              <w:t>анализировать и комментировать основную и дополнительную, явную и скрытую (подтекстовую)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воспринимаемых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зрительно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слух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логико-</w:t>
            </w:r>
            <w:r>
              <w:rPr>
                <w:spacing w:val="-2"/>
                <w:sz w:val="28"/>
              </w:rPr>
              <w:t>смысловые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тексте</w:t>
            </w:r>
          </w:p>
        </w:tc>
      </w:tr>
      <w:tr w:rsidR="00B04246">
        <w:trPr>
          <w:trHeight w:val="1609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 w:hanging="1"/>
              <w:rPr>
                <w:sz w:val="28"/>
              </w:rPr>
            </w:pPr>
            <w:r>
              <w:rPr>
                <w:sz w:val="28"/>
              </w:rPr>
              <w:t>Совершенствование умений анализировать тексты разных функционально-смысловых типов, функциональных разновидностей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(разговорная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стили, язык художественной литературы), различной жанровой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принадлежности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400" w:hanging="1"/>
              <w:rPr>
                <w:sz w:val="28"/>
              </w:rPr>
            </w:pPr>
            <w:r>
              <w:rPr>
                <w:sz w:val="28"/>
              </w:rPr>
              <w:t xml:space="preserve">Совершенствование </w:t>
            </w:r>
            <w:r>
              <w:rPr>
                <w:sz w:val="28"/>
              </w:rPr>
              <w:t>умений создавать тексты разных функционально-смысловых типов; тексты научного, публицистического,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672" w:hanging="1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чтения, приёмы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информационно-смысловой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прочитанных текстов, включая гипертекст, графику, инфографику и другое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450-500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</w:tbl>
    <w:p w:rsidR="00B04246" w:rsidRDefault="00B04246">
      <w:pPr>
        <w:pStyle w:val="TableParagraph"/>
        <w:spacing w:line="310" w:lineRule="exact"/>
        <w:jc w:val="both"/>
        <w:rPr>
          <w:sz w:val="28"/>
        </w:rPr>
        <w:sectPr w:rsidR="00B04246">
          <w:pgSz w:w="11910" w:h="16840"/>
          <w:pgMar w:top="1100" w:right="283" w:bottom="101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1.7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(тезисы,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аннотация,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отзыв,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рецензия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другие)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Функциональная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стилистика.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Обобщение знаний о функциональных разновидностях языка: разговорной речи, функциональных стилях (научный,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публицистический,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официально-деловой),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художественной </w:t>
            </w:r>
            <w:r>
              <w:rPr>
                <w:spacing w:val="-2"/>
                <w:sz w:val="28"/>
              </w:rPr>
              <w:t>литературы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 w:hanging="1"/>
              <w:rPr>
                <w:sz w:val="28"/>
              </w:rPr>
            </w:pPr>
            <w:r>
              <w:rPr>
                <w:sz w:val="28"/>
              </w:rPr>
              <w:t>Совершенствование умений распознавать, анализировать и комментировать тексты различных функциональных разновидностей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(разговорная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стили,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литературы)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уровнях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запаса,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используемых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единицы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уровней</w:t>
            </w:r>
          </w:p>
        </w:tc>
      </w:tr>
      <w:tr w:rsidR="00B04246">
        <w:trPr>
          <w:trHeight w:val="64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аспектах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речи: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нормативном,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этическом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орфоэпические</w:t>
            </w:r>
            <w:r>
              <w:rPr>
                <w:spacing w:val="-2"/>
                <w:sz w:val="28"/>
              </w:rPr>
              <w:t xml:space="preserve"> нормы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русского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стилистические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орфографии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практике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письма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практике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письма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справочниками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изобразительно-выразительных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изобразительно-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письменные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высказывания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языке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(государственный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Федерации,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2255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язык </w:t>
            </w:r>
            <w:r>
              <w:rPr>
                <w:sz w:val="28"/>
              </w:rPr>
              <w:t>межнационального общения, один из мировых языков); о русском языке как духовно-нравственной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</w:t>
            </w:r>
            <w:r>
              <w:rPr>
                <w:sz w:val="28"/>
              </w:rPr>
              <w:t xml:space="preserve"> российских духовно-нравственных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ценностей;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русскому </w:t>
            </w:r>
            <w:r>
              <w:rPr>
                <w:spacing w:val="-2"/>
                <w:sz w:val="28"/>
              </w:rPr>
              <w:t>языку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Сформированность представлений о формах существования национального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 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Речь.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общение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473" w:hanging="1"/>
              <w:rPr>
                <w:sz w:val="28"/>
              </w:rPr>
            </w:pPr>
            <w:r>
              <w:rPr>
                <w:sz w:val="28"/>
              </w:rPr>
              <w:t>Совершенствование умений использовать правила русского речевого этикета в социально-культурной, учебно-научной, официально-деловой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интернет-коммуникации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14</w:t>
      </w:r>
    </w:p>
    <w:p w:rsidR="00B04246" w:rsidRDefault="006C1734">
      <w:pPr>
        <w:pStyle w:val="1"/>
        <w:spacing w:before="5" w:after="4"/>
        <w:ind w:left="640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rPr>
          <w:spacing w:val="-2"/>
        </w:rPr>
        <w:t>языку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9048"/>
      </w:tblGrid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Текст.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Информационно-смысловая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Текст,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Логико-смысловые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Информативность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64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Информационно-смысловая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включая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гипертекст,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инфографику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План.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Конспект.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Реферат.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Отзыв.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Рецензия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Функциональная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стилистика.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93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Разговорная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 признаки разговорной речи: неофициальность, экспрессивность, неподготовленность, преимущественно диалогическая форма.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Фонетические, интонационные, лексические, мо</w:t>
            </w:r>
            <w:r>
              <w:rPr>
                <w:sz w:val="28"/>
              </w:rPr>
              <w:t>рфологические, синтаксические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жанры разговорной речи: устный рассказ, беседа, спор и другие</w:t>
            </w:r>
          </w:p>
        </w:tc>
      </w:tr>
      <w:tr w:rsidR="00B04246">
        <w:trPr>
          <w:trHeight w:val="225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 xml:space="preserve">Научный стиль, сферы его использования, назначение. Основные признаки научного стиля: отвлечённость, логичность, </w:t>
            </w:r>
            <w:r>
              <w:rPr>
                <w:sz w:val="28"/>
              </w:rPr>
              <w:t>точность, объективность. Лексические, морфологические, синтаксические особенности научного стиля. Основные подстили научного стиля. 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монография,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диссертация,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научная</w:t>
            </w:r>
          </w:p>
          <w:p w:rsidR="00B04246" w:rsidRDefault="006C1734">
            <w:pPr>
              <w:pStyle w:val="TableParagraph"/>
              <w:spacing w:line="322" w:lineRule="exact"/>
              <w:ind w:right="936"/>
              <w:rPr>
                <w:sz w:val="28"/>
              </w:rPr>
            </w:pPr>
            <w:r>
              <w:rPr>
                <w:sz w:val="28"/>
              </w:rPr>
              <w:t>статья,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реферат,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словарь,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справочник,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посо</w:t>
            </w:r>
            <w:r>
              <w:rPr>
                <w:sz w:val="28"/>
              </w:rPr>
              <w:t>бие, лекция, доклад и другие</w:t>
            </w:r>
          </w:p>
        </w:tc>
      </w:tr>
      <w:tr w:rsidR="00B04246">
        <w:trPr>
          <w:trHeight w:val="1289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6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Официально-деловой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назначение. Основные признаки официально-делового стиля: точность, стандартизированность, стереотипность. Лексические,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морфологические,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синтаксические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официаль</w:t>
            </w:r>
            <w:r>
              <w:rPr>
                <w:sz w:val="28"/>
              </w:rPr>
              <w:t>но-</w:t>
            </w:r>
            <w:r>
              <w:rPr>
                <w:spacing w:val="-2"/>
                <w:sz w:val="28"/>
              </w:rPr>
              <w:t>делового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82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9048"/>
      </w:tblGrid>
      <w:tr w:rsidR="00B04246">
        <w:trPr>
          <w:trHeight w:val="966"/>
        </w:trPr>
        <w:tc>
          <w:tcPr>
            <w:tcW w:w="141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стиля.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официально-делового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устав,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приказ;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расписка,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заявление,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доверенность;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автобиография, характеристика, резюме и другие</w:t>
            </w:r>
          </w:p>
        </w:tc>
      </w:tr>
      <w:tr w:rsidR="00B04246">
        <w:trPr>
          <w:trHeight w:val="193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 xml:space="preserve">Публицистический стиль, сферы его использования, назначение. </w:t>
            </w:r>
            <w:r>
              <w:rPr>
                <w:sz w:val="28"/>
              </w:rPr>
              <w:t>Основные признаки публицистического стиля: экспрессивность, призывность, оценочность. Лексические, морфологические, синтаксические особенности публицистического стиля. Основные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публицистического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заметка,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статья,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репортаж,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очерк,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эссе, </w:t>
            </w:r>
            <w:r>
              <w:rPr>
                <w:spacing w:val="-2"/>
                <w:sz w:val="28"/>
              </w:rPr>
              <w:t>интервью</w:t>
            </w:r>
          </w:p>
        </w:tc>
      </w:tr>
      <w:tr w:rsidR="00B04246">
        <w:trPr>
          <w:trHeight w:val="1609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right="936" w:firstLine="1"/>
              <w:rPr>
                <w:sz w:val="28"/>
              </w:rPr>
            </w:pPr>
            <w:r>
              <w:rPr>
                <w:sz w:val="28"/>
              </w:rPr>
              <w:t>Язык художественной литературы и его отличие от других функциональных разновидностей языка. Основные признаки художественной речи: образность, широкое использование изобразительно-выразительных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функциональных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разновид</w:t>
            </w:r>
            <w:r>
              <w:rPr>
                <w:sz w:val="28"/>
              </w:rPr>
              <w:t>ностей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функционирование.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как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лингвистики</w:t>
            </w:r>
          </w:p>
        </w:tc>
      </w:tr>
      <w:tr w:rsidR="00B04246">
        <w:trPr>
          <w:trHeight w:val="193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right="199" w:hanging="1"/>
              <w:rPr>
                <w:sz w:val="28"/>
              </w:rPr>
            </w:pPr>
            <w:r>
              <w:rPr>
                <w:sz w:val="28"/>
              </w:rPr>
              <w:t xml:space="preserve">Языковая норма, её основные признаки и функции. Виды языковых норм: </w:t>
            </w:r>
            <w:r>
              <w:rPr>
                <w:sz w:val="28"/>
              </w:rPr>
              <w:t>орфоэпические (произносительные и акцентологические), лексические,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(морфологические и синтаксические). Орфографические и пунктуационные правила.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Стилистические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 (общее пред</w:t>
            </w:r>
            <w:r>
              <w:rPr>
                <w:sz w:val="28"/>
              </w:rPr>
              <w:t>ставление)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193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right="199" w:hanging="1"/>
              <w:rPr>
                <w:sz w:val="28"/>
              </w:rPr>
            </w:pPr>
            <w:r>
              <w:rPr>
                <w:sz w:val="28"/>
              </w:rPr>
              <w:t>Основные виды словарей. Толковый словарь. Словарь омонимов. Словарь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иностранных слов.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синонимов.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антонимов. Словарь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паронимов.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Этимологический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Диалектный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словарь. Фразеологический </w:t>
            </w:r>
            <w:r>
              <w:rPr>
                <w:sz w:val="28"/>
              </w:rPr>
              <w:t>словарь. Словообразовательный словарь.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Орфографический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словарь.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Орфоэпический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словарь.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Словарь грамматических трудностей. Комплексный словарь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Орфоэпия.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Орфоэпические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Фонетика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орфоэпия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Изобразительно-выразительные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фонетики</w:t>
            </w:r>
          </w:p>
        </w:tc>
      </w:tr>
      <w:tr w:rsidR="00B04246">
        <w:trPr>
          <w:trHeight w:val="1609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Основные нормы современного литературного произношения: произношение безударных гласных звуков, некоторых согласных, сочетаний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согласных.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иноязычных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современном литературном русском языке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Лексика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фразеология.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3.3.1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Лексикология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фразеология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Лексический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слова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3.3.2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Изобразительно-выразительные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лексики: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метафора,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6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9048"/>
      </w:tblGrid>
      <w:tr w:rsidR="00B04246">
        <w:trPr>
          <w:trHeight w:val="323"/>
        </w:trPr>
        <w:tc>
          <w:tcPr>
            <w:tcW w:w="1416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метонимия,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олицетворение,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гипербола,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сравнение</w:t>
            </w:r>
          </w:p>
        </w:tc>
      </w:tr>
      <w:tr w:rsidR="00B04246">
        <w:trPr>
          <w:trHeight w:val="1288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3.3.3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Основные лексические нормы современного русского литературного языка.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Многозначные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омонимы,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Синонимы, антонимы, паронимы и их употребление. Иноязычные слова и 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употребление.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Лексическая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сочетаемость.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Тавтология.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Плеоназм</w:t>
            </w:r>
          </w:p>
        </w:tc>
      </w:tr>
      <w:tr w:rsidR="00B04246">
        <w:trPr>
          <w:trHeight w:val="964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3.3.4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Функционально-стилистическая окраска слова. Лексика общеупотребительная,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разговорная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книжная.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употребления</w:t>
            </w:r>
          </w:p>
        </w:tc>
      </w:tr>
      <w:tr w:rsidR="00B04246">
        <w:trPr>
          <w:trHeight w:val="1288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3.3.5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Экспрессивно-стилистическая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окраска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Лексика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нейтральная, высокая, сниженная. Эмоционально-оценочная окраска слова (неодобрительное, ласкательное, шутливое и другое).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употребления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3.3.6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Фразеология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Крылатые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Морфемика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словообразование.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3.4.1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Морфемика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Морфемный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64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3.4.2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Словообразовательные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употребления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сложносокращённых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(аббревиатур)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Морфология.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нормы</w:t>
            </w:r>
          </w:p>
        </w:tc>
      </w:tr>
      <w:tr w:rsidR="00B04246">
        <w:trPr>
          <w:trHeight w:val="64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3.5.1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3.5.2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рода,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числа,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падежа</w:t>
            </w:r>
          </w:p>
        </w:tc>
      </w:tr>
      <w:tr w:rsidR="00B04246">
        <w:trPr>
          <w:trHeight w:val="64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3.5.3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степеней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сравнения,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3.5.4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количественных,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порядковых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собирательных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числительных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3.5.5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3-го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2"/>
                <w:sz w:val="28"/>
              </w:rPr>
              <w:t xml:space="preserve"> личных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местоимений,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возвратного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себя</w:t>
            </w:r>
          </w:p>
        </w:tc>
      </w:tr>
      <w:tr w:rsidR="00B04246">
        <w:trPr>
          <w:trHeight w:val="128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3.5.6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глаголов: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(типа победить, убедить, выздороветь), возвратных и невозвратных глаголов; образования некоторых </w:t>
            </w:r>
            <w:r>
              <w:rPr>
                <w:sz w:val="28"/>
              </w:rPr>
              <w:t>глагольных форм: форм прошедшего времени с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суффиксом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-ну-,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повелительного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наклонения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Синтаксис.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Синтаксические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B04246">
        <w:trPr>
          <w:trHeight w:val="64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3.6.1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Синтаксис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лингвистики.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словосочетания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1609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3.6.2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Изобразительно-выразительные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синтаксиса.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обращение;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многосоюзие,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бессоюз</w:t>
            </w:r>
            <w:r>
              <w:rPr>
                <w:spacing w:val="-2"/>
                <w:sz w:val="28"/>
              </w:rPr>
              <w:t>ие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3.6.3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подлежащим,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которого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ряд,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большинство,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меньшинство;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9048"/>
      </w:tblGrid>
      <w:tr w:rsidR="00B04246">
        <w:trPr>
          <w:trHeight w:val="2577"/>
        </w:trPr>
        <w:tc>
          <w:tcPr>
            <w:tcW w:w="141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подлежащим, выраженным количественно-именным сочетанием (двадцать лет, пять человек); имеющим в </w:t>
            </w:r>
            <w:r>
              <w:rPr>
                <w:sz w:val="28"/>
              </w:rPr>
              <w:t>своём составе числительные, оканчивающиеся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один;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два, три, четыре или числительное, оканчивающееся на два, три, четыре.</w:t>
            </w:r>
          </w:p>
          <w:p w:rsidR="00B04246" w:rsidRDefault="006C1734">
            <w:pPr>
              <w:pStyle w:val="TableParagraph"/>
              <w:ind w:right="936"/>
              <w:rPr>
                <w:sz w:val="28"/>
              </w:rPr>
            </w:pPr>
            <w:r>
              <w:rPr>
                <w:sz w:val="28"/>
              </w:rPr>
              <w:t>Согласование сказуемого с подлежащим, имеющим при себе приложение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(типа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диван-кровать,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озеро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Байкал).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Согласование сказуемого с подлежащим, выраженным аббревиатурой,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заимствованным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несклоняемым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существительным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3.6.4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падежной</w:t>
            </w:r>
            <w:r>
              <w:rPr>
                <w:spacing w:val="-5"/>
                <w:sz w:val="28"/>
              </w:rPr>
              <w:t xml:space="preserve"> или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предложно-падежной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управляемого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3.6.5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3.6.6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причастных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деепричастных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оборотов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3.6.7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Орфография.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орфографии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заглавных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букв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корне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ъ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числе </w:t>
            </w:r>
            <w:r>
              <w:rPr>
                <w:spacing w:val="-2"/>
                <w:sz w:val="28"/>
              </w:rPr>
              <w:t>разделительных)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приставок.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приставок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суффиксов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3.7.6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3.7.7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ни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3.7.8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прилагательных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глаголов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3.7.9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Слитное,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дефисное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Пунктуация.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пунктуации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Пунктуационный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подлежащим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сказуемым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членами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обособлении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3.8.6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конструкциями,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обращениями,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междометиями</w:t>
            </w:r>
          </w:p>
        </w:tc>
      </w:tr>
      <w:tr w:rsidR="00B04246">
        <w:trPr>
          <w:trHeight w:val="32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3.8.7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предложении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3.8.8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связи</w:t>
            </w:r>
          </w:p>
        </w:tc>
      </w:tr>
      <w:tr w:rsidR="00B04246">
        <w:trPr>
          <w:trHeight w:val="320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3.8.9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323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языке</w:t>
            </w:r>
          </w:p>
        </w:tc>
      </w:tr>
      <w:tr w:rsidR="00B04246">
        <w:trPr>
          <w:trHeight w:val="64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Лингвистика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как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наука.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</w:tr>
      <w:tr w:rsidR="00B04246">
        <w:trPr>
          <w:trHeight w:val="966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5" w:lineRule="exact"/>
              <w:ind w:firstLine="1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средство</w:t>
            </w:r>
          </w:p>
          <w:p w:rsidR="00B04246" w:rsidRDefault="006C1734">
            <w:pPr>
              <w:pStyle w:val="TableParagraph"/>
              <w:spacing w:line="322" w:lineRule="exact"/>
              <w:ind w:right="199"/>
              <w:rPr>
                <w:sz w:val="28"/>
              </w:rPr>
            </w:pPr>
            <w:r>
              <w:rPr>
                <w:sz w:val="28"/>
              </w:rPr>
              <w:t>межнационального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один из мировых языков</w:t>
            </w:r>
          </w:p>
        </w:tc>
      </w:tr>
      <w:tr w:rsidR="00B04246">
        <w:trPr>
          <w:trHeight w:val="645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Литературный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язык,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просторечие,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говоры,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разновидности,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29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9048"/>
      </w:tblGrid>
      <w:tr w:rsidR="00B04246">
        <w:trPr>
          <w:trHeight w:val="323"/>
        </w:trPr>
        <w:tc>
          <w:tcPr>
            <w:tcW w:w="1416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жаргон,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1609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right="199" w:firstLine="1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аспекте.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экология языка. Проблемы речевой культуры в современном обществе (стилистические изменения в лексике, огрубление обиходно- разговорной речи, неоправданное употребление иноязычных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заимствований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другие)</w:t>
            </w:r>
          </w:p>
        </w:tc>
      </w:tr>
      <w:tr w:rsidR="00B04246">
        <w:trPr>
          <w:trHeight w:val="32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Речь.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общение</w:t>
            </w:r>
          </w:p>
        </w:tc>
      </w:tr>
      <w:tr w:rsidR="00B04246">
        <w:trPr>
          <w:trHeight w:val="1288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right="199" w:firstLine="1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его виды. Основные сферы речевого общения. Речевая ситуация и её компоненты (адресант и адресат; мотивы и цели, предмет и тема речи;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общения)</w:t>
            </w:r>
          </w:p>
        </w:tc>
      </w:tr>
      <w:tr w:rsidR="00B04246">
        <w:trPr>
          <w:trHeight w:val="1931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right="199" w:firstLine="1"/>
              <w:rPr>
                <w:sz w:val="28"/>
              </w:rPr>
            </w:pPr>
            <w:r>
              <w:rPr>
                <w:sz w:val="28"/>
              </w:rPr>
              <w:t>Речевой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(установление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поддержание контакта, демонстрация доброжелательности и вежливости, уважительного отношения, говорящего к партнёру и другие). Устойчивые формулы русского речевого этикета</w:t>
            </w:r>
          </w:p>
          <w:p w:rsidR="00B04246" w:rsidRDefault="006C1734">
            <w:pPr>
              <w:pStyle w:val="TableParagraph"/>
              <w:spacing w:line="322" w:lineRule="exact"/>
              <w:ind w:right="199"/>
              <w:rPr>
                <w:sz w:val="28"/>
              </w:rPr>
            </w:pPr>
            <w:r>
              <w:rPr>
                <w:sz w:val="28"/>
              </w:rPr>
              <w:t>применительно к различным ситуациям официального (неофициального)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</w:t>
            </w:r>
            <w:r>
              <w:rPr>
                <w:sz w:val="28"/>
              </w:rPr>
              <w:t>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статусу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адресанта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(адресата)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</w:p>
        </w:tc>
      </w:tr>
      <w:tr w:rsidR="00B04246">
        <w:trPr>
          <w:trHeight w:val="1612"/>
        </w:trPr>
        <w:tc>
          <w:tcPr>
            <w:tcW w:w="1416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048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Публичное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выступление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 (основная мысль), план и композиция публичного выступления. Виды аргументации. Выбор языковых средств оформления публичного</w:t>
            </w:r>
          </w:p>
          <w:p w:rsidR="00B04246" w:rsidRDefault="006C1734">
            <w:pPr>
              <w:pStyle w:val="TableParagraph"/>
              <w:spacing w:line="322" w:lineRule="exact"/>
              <w:ind w:right="936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адресата,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ситуации </w:t>
            </w:r>
            <w:r>
              <w:rPr>
                <w:spacing w:val="-2"/>
                <w:sz w:val="28"/>
              </w:rPr>
              <w:t>общения</w:t>
            </w:r>
          </w:p>
        </w:tc>
      </w:tr>
    </w:tbl>
    <w:p w:rsidR="00B04246" w:rsidRDefault="00B04246">
      <w:pPr>
        <w:pStyle w:val="a3"/>
        <w:spacing w:before="56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15</w:t>
      </w:r>
    </w:p>
    <w:p w:rsidR="00B04246" w:rsidRDefault="006C1734">
      <w:pPr>
        <w:pStyle w:val="1"/>
        <w:spacing w:before="5" w:after="3"/>
        <w:ind w:left="397" w:right="401" w:firstLine="1"/>
        <w:jc w:val="center"/>
      </w:pPr>
      <w:r>
        <w:t>Проверяемые на ЕГЭ по иностранному (английскому) языку требования к 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 xml:space="preserve">общего </w:t>
      </w:r>
      <w:r>
        <w:rPr>
          <w:spacing w:val="-2"/>
        </w:rPr>
        <w:t>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210" w:right="19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освоения</w:t>
            </w:r>
          </w:p>
          <w:p w:rsidR="00B04246" w:rsidRDefault="006C1734">
            <w:pPr>
              <w:pStyle w:val="TableParagraph"/>
              <w:spacing w:line="322" w:lineRule="exact"/>
              <w:ind w:left="210" w:right="192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общего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3220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65" w:hanging="1"/>
              <w:rPr>
                <w:sz w:val="28"/>
              </w:rPr>
            </w:pPr>
            <w:r>
              <w:rPr>
                <w:sz w:val="28"/>
              </w:rPr>
              <w:t xml:space="preserve">Предметные результаты по учебному предмету "Иностранный язык" предметной области "Иностранные языки" должны отражать сформированность </w:t>
            </w:r>
            <w:r>
              <w:rPr>
                <w:sz w:val="28"/>
              </w:rPr>
              <w:t>иноязычной коммуникативной компетенции на пороговом уровне и на уровне, превышающем пороговый, достаточном для делового общения в рамках выбранного профиля, в совокупности её составляющих - речевой (говорение, аудирование, чтение и письменная речь), языков</w:t>
            </w:r>
            <w:r>
              <w:rPr>
                <w:sz w:val="28"/>
              </w:rPr>
              <w:t>ой (орфография, пунктуация, фонетическая, лексическая и грамматическая стороны речи),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социокультурной,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компенсаторной,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метапредметной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(учебно-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познавательной)</w:t>
            </w:r>
          </w:p>
        </w:tc>
      </w:tr>
      <w:tr w:rsidR="00B04246">
        <w:trPr>
          <w:trHeight w:val="1288"/>
        </w:trPr>
        <w:tc>
          <w:tcPr>
            <w:tcW w:w="1961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right="820" w:hanging="1"/>
              <w:jc w:val="both"/>
              <w:rPr>
                <w:sz w:val="28"/>
              </w:rPr>
            </w:pPr>
            <w:r>
              <w:rPr>
                <w:sz w:val="28"/>
              </w:rPr>
              <w:t>Овладение основными видами речевой деятельности в рамках следующего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Межличностные отношения в семье, с друзьями и знакомыми. Конфликтные</w:t>
            </w:r>
          </w:p>
          <w:p w:rsidR="00B04246" w:rsidRDefault="006C1734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ситуации,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разрешение.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характер</w:t>
            </w:r>
          </w:p>
        </w:tc>
      </w:tr>
    </w:tbl>
    <w:p w:rsidR="00B04246" w:rsidRDefault="00B04246">
      <w:pPr>
        <w:pStyle w:val="TableParagraph"/>
        <w:spacing w:line="309" w:lineRule="exact"/>
        <w:jc w:val="both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86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человека и литературного персонажа. Повседневная жизнь. Здоровый образ жизни. Школьное образование. </w:t>
            </w:r>
            <w:r>
              <w:rPr>
                <w:sz w:val="28"/>
              </w:rPr>
              <w:t>Современный мир профессий. Выбор профессии. Деловое общение. Альтернативы в продолжении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современном мире. Молодёжь в современном обществе. Ценностные ориентиры молодёжи в современном обществе. Досуг молодёжи. Природа </w:t>
            </w:r>
            <w:r>
              <w:rPr>
                <w:sz w:val="28"/>
              </w:rPr>
              <w:t>и экология. Технический прогресс, современные средства информации и коммуникации, интернет-безопасность. Проблемы современной цивилизации. Родная страна и страна (страны) изучаемого языка. Выдающиеся люди родной страны и страны (стран) изучаемого языка. Ро</w:t>
            </w:r>
            <w:r>
              <w:rPr>
                <w:sz w:val="28"/>
              </w:rPr>
              <w:t>ссия и мир: вклад России в мировую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культуру,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технику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комбинированный)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 стандартных ситуациях неофициального и официального общения объёмом до 10 реплик со стороны каждого </w:t>
            </w:r>
            <w:r>
              <w:rPr>
                <w:sz w:val="28"/>
              </w:rPr>
              <w:t>собеседника в рамках отобранного тематического содержания речи, уметь участвовать в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полилоге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 (странах) изучаемого языка</w:t>
            </w:r>
          </w:p>
        </w:tc>
      </w:tr>
      <w:tr w:rsidR="00B04246">
        <w:trPr>
          <w:trHeight w:val="257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45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(описание </w:t>
            </w:r>
            <w:r>
              <w:rPr>
                <w:sz w:val="28"/>
              </w:rPr>
              <w:t>(характеристика), повествование (сообщение, рассуждение) с изложением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17-18 фраз в рамках тематического содержания речи; создавать сообщение в связи с прочитанным (прослушанным) текстом с выражением своего отно</w:t>
            </w:r>
            <w:r>
              <w:rPr>
                <w:sz w:val="28"/>
              </w:rPr>
              <w:t>шения к изложенным событиям и фактам</w:t>
            </w:r>
          </w:p>
          <w:p w:rsidR="00B04246" w:rsidRDefault="006C1734">
            <w:pPr>
              <w:pStyle w:val="TableParagraph"/>
              <w:spacing w:line="324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объёмом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17-18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17-18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 результаты выполненной проектной работы</w:t>
            </w:r>
          </w:p>
        </w:tc>
      </w:tr>
      <w:tr w:rsidR="00B04246">
        <w:trPr>
          <w:trHeight w:val="31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298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Воспринимать на слух и понимать звучащие до 3,5 минут аутентичные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явления, не препятствующие решению коммуникативной задачи,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пониманием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Воспринимать на слух и понимать звучащие до 3,5 минут аутентичные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явления, не препятствующие решению </w:t>
            </w:r>
            <w:r>
              <w:rPr>
                <w:sz w:val="28"/>
              </w:rPr>
              <w:t>коммуникативной задачи,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Воспринимать на слух и понимать звучащие до 3,5 минут аутентичные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явления, 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препятствующие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полным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пониманием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чтение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2"/>
                <w:sz w:val="28"/>
              </w:rPr>
              <w:t xml:space="preserve"> разного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вида,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600-900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отдельные неизученные языковые явления, с пониманием основного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124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разного вида, жанра и стиля объёмом 600-900 слов, содержащие отдельные неизученные языковые явления, с пониманием нужной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разного вида, жанра и стиля объёмом 600-900 слов, содержащие отдельные неизученные языковые явления, с полным пониманием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прочитанного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несплошные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инфографику)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Письменная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формуляры,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сведения, в соответствии с нормами, принятыми в стране (странах)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языка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140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этикет</w:t>
            </w:r>
          </w:p>
        </w:tc>
      </w:tr>
      <w:tr w:rsidR="00B04246">
        <w:trPr>
          <w:trHeight w:val="225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Создавать письменные высказывания объёмом до 250 слов с использованием плана, картинки, таблицы, графиков, диаграмм, прочитанного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кратко </w:t>
            </w:r>
            <w:r>
              <w:rPr>
                <w:sz w:val="28"/>
              </w:rPr>
              <w:t>фиксируя содержание прочитанного (прослушанного) текста или дополняя информацию в таблице; комментировать информацию,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высказывание,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цитату,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аргументацией своего мнения</w:t>
            </w:r>
          </w:p>
        </w:tc>
      </w:tr>
      <w:tr w:rsidR="00B04246">
        <w:trPr>
          <w:trHeight w:val="64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объёмом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180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резюме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письмо-обращение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до 140 слов с сообщением основных сведений о себе; писать официальное (деловое) письмо, в том числе электронное, объёмом до 180 слов в соответствии с нормами </w:t>
            </w:r>
            <w:r>
              <w:rPr>
                <w:sz w:val="28"/>
              </w:rPr>
              <w:t>официального общения,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2"/>
                <w:sz w:val="28"/>
              </w:rPr>
              <w:t xml:space="preserve"> языка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Перевод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1.5.1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  <w:p w:rsidR="00B04246" w:rsidRDefault="006C1734">
            <w:pPr>
              <w:pStyle w:val="TableParagraph"/>
              <w:spacing w:line="322" w:lineRule="exact"/>
              <w:ind w:right="1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научно-популярного характера (в том числе в русле выбранного профиля)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Языковая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257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Овладение фонетическими навыками: различать на слух и адекватно, без ошибок, ведущих к сбою коммуникации,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соблюдением их ритмико-интонационных особенностей, в том числе </w:t>
            </w:r>
            <w:r>
              <w:rPr>
                <w:sz w:val="28"/>
              </w:rPr>
              <w:t>применять правило отсутствия фразового ударения на служебных словах; владеть правилами чтения и осмысленно читать вслух аутентичные тексты объёмом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150 слов,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построенные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основном на изученном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интонации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03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орфографическими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лексического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пунктуационными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навыками: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запятую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 перечислении, обращении и при выделении вводных слов; апостроф, точку, вопросительный и</w:t>
            </w:r>
            <w:r>
              <w:rPr>
                <w:sz w:val="28"/>
              </w:rPr>
              <w:t xml:space="preserve"> восклицательный знаки; не ставить точку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заголовка;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 оформлять прямую речь,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официальное (деловое) письмо, в том числе электронное письмо</w:t>
            </w:r>
          </w:p>
        </w:tc>
      </w:tr>
      <w:tr w:rsidR="00B04246">
        <w:trPr>
          <w:trHeight w:val="225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Знание и понимание основных значений изученных </w:t>
            </w:r>
            <w:r>
              <w:rPr>
                <w:sz w:val="28"/>
              </w:rPr>
              <w:t>лексических единиц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способов словообразования (аффиксация, словосложение, конверсия) и особенностей структуры простых и сложных предложений и различных коммуникативных типов предложений; выявление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признаков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>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заданным основаниям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письменной речи не менее 1650 лексических единиц (слов, словосочетаний, речевых клише), включая 1350 лексических единиц, </w:t>
            </w:r>
            <w:r>
              <w:rPr>
                <w:sz w:val="28"/>
              </w:rPr>
              <w:t>освоенных на уровне основного общего образования; навыками употребления родственных слов, образованных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аффиксации,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словосложения,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конверсии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Овладение навыками распознавания и употребления в устной и письменной речи изученных морфологических </w:t>
            </w:r>
            <w:r>
              <w:rPr>
                <w:sz w:val="28"/>
              </w:rPr>
              <w:t>форм и синтаксических конструкций изучаемого иностранного языка в 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41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Овладение социокультурными знаниями и умениями: знать </w:t>
            </w:r>
            <w:r>
              <w:rPr>
                <w:sz w:val="28"/>
              </w:rPr>
              <w:t>(понимать) речевые различия в ситуациях официального и 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речи и использовать лексико-грамматические средства с учётом этих различий; знать (понимать) и использовать в устной и письменной речи наиболее </w:t>
            </w:r>
            <w:r>
              <w:rPr>
                <w:sz w:val="28"/>
              </w:rPr>
              <w:t xml:space="preserve">употребительную тематическую фоновую лексику страны (стран) изучаемого языка (например, система образования, страницы истории, основные праздники, этикетные особенности общения); иметь базовые знания о социокультурном портрете и культурном наследии родной </w:t>
            </w:r>
            <w:r>
              <w:rPr>
                <w:sz w:val="28"/>
              </w:rPr>
              <w:t>страны и страны (стран) изучаемого языка; представлять родную страну и её культуру на иностранном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языке;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 вежливости в межкультурном общении</w:t>
            </w:r>
          </w:p>
        </w:tc>
      </w:tr>
      <w:tr w:rsidR="00B04246">
        <w:trPr>
          <w:trHeight w:val="32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Компенсаторные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Овладение компенсаторными </w:t>
            </w:r>
            <w:r>
              <w:rPr>
                <w:sz w:val="28"/>
              </w:rPr>
              <w:t>умениями, позволяющими в случае сбоя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дефицита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94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говорении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переспрос,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описание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(перифраз,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толкование),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аудировании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контекстуальную догадку</w:t>
            </w:r>
          </w:p>
        </w:tc>
      </w:tr>
      <w:tr w:rsidR="00B04246">
        <w:trPr>
          <w:trHeight w:val="354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Приобретение опыта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материал</w:t>
            </w:r>
            <w:r>
              <w:rPr>
                <w:sz w:val="28"/>
              </w:rPr>
              <w:t>ов на изучаемом иностранном языке и применением информационно-коммуникационных технологий; соблюдать правила информационной безопасности в ситуациях повседневной жизни и при работе в сети Интернет; использовать приобретённые умения и навыки в процессе онла</w:t>
            </w:r>
            <w:r>
              <w:rPr>
                <w:sz w:val="28"/>
              </w:rPr>
              <w:t>йн-обучения иностранному языку; использовать иноязычные словари 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справочники,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информационно-справочные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электронной форме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16</w:t>
      </w:r>
    </w:p>
    <w:p w:rsidR="00B04246" w:rsidRDefault="006C1734">
      <w:pPr>
        <w:pStyle w:val="1"/>
        <w:spacing w:after="2"/>
        <w:ind w:left="4031" w:hanging="3284"/>
      </w:pPr>
      <w:r>
        <w:t>Перечень</w:t>
      </w:r>
      <w:r>
        <w:rPr>
          <w:spacing w:val="-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проверяемых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ЕГЭ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 (английскому) языку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611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  <w:p w:rsidR="00B04246" w:rsidRDefault="006C1734">
            <w:pPr>
              <w:pStyle w:val="TableParagraph"/>
              <w:spacing w:before="321"/>
              <w:ind w:left="129" w:firstLine="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 рецептивные и продуктивные виды речевой деятельности в рамках тематического содержания речи, указанного во ФГОС СОО.</w:t>
            </w:r>
          </w:p>
          <w:p w:rsidR="00B04246" w:rsidRDefault="00B04246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B04246" w:rsidRDefault="006C1734">
            <w:pPr>
              <w:pStyle w:val="TableParagraph"/>
              <w:ind w:left="129" w:right="134" w:firstLine="1"/>
              <w:rPr>
                <w:sz w:val="28"/>
              </w:rPr>
            </w:pPr>
            <w:r>
              <w:rPr>
                <w:sz w:val="28"/>
              </w:rPr>
              <w:t xml:space="preserve">Межличностные </w:t>
            </w:r>
            <w:r>
              <w:rPr>
                <w:sz w:val="28"/>
              </w:rPr>
              <w:t>отношения в семье, с друзьями и знакомыми. Конфликтные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разрешение.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Внешность и характер 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литературного персонажа.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Повседневная жизнь. Здоровый образ жизни. Школьное образование. Выбор профессии.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Альтернативы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продолжении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современном мире. Молодёжь в современном обществе. Досуг молодёжи. Природа и экология. Технический прогресс, современные средства информации и коммуникации, Интернет-безопасность.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Современный мир профессий</w:t>
            </w:r>
            <w:r>
              <w:rPr>
                <w:sz w:val="28"/>
              </w:rPr>
              <w:t>. Ценностные ориентиры молодёжи в современном обществе. Деловое общение. Проблемы современной цивилизации.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науку, технику. Родная страна и страна (страны) изучаемого языка.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129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 поддерживать и заканчивать разговор, вежливо переспрашивать; вежливо выражать согласие (отказ);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благодарность;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пожелания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стандартных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1933"/>
        </w:trPr>
        <w:tc>
          <w:tcPr>
            <w:tcW w:w="1625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4"/>
              <w:rPr>
                <w:sz w:val="28"/>
              </w:rPr>
            </w:pPr>
            <w:r>
              <w:rPr>
                <w:sz w:val="28"/>
              </w:rPr>
              <w:t>ситуациях неофициального и официального общения в рамках 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ситуаций, иллюстраций, фотографий, таблиц, </w:t>
            </w:r>
            <w:r>
              <w:rPr>
                <w:sz w:val="28"/>
              </w:rPr>
              <w:t>диаграмм, схем и без использования, с соблюдением норм речевого этикета, принятых в стране (странах) изучаемого языка (объём диалога - до 10 реплик со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собеседника)</w:t>
            </w:r>
          </w:p>
        </w:tc>
      </w:tr>
      <w:tr w:rsidR="00B04246">
        <w:trPr>
          <w:trHeight w:val="354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 xml:space="preserve">Диалог - побуждение к действию: обращаться с просьбой, вежливо </w:t>
            </w:r>
            <w:r>
              <w:rPr>
                <w:sz w:val="28"/>
              </w:rPr>
              <w:t>соглашаться (не соглашаться) выполнить просьбу; давать совет и принимать (не принимать) совет; приглашать собеседника к 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предложение собеседника, объясняя причину своего решения, в стандартных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рамках тематического содержания речи с использованием речевых ситуаций, иллюстраций, фотографий, таблиц, диаграмм, схем и без использования, с соблюдением норм речевого этикета, принятых в стране (странах)</w:t>
            </w:r>
            <w:r>
              <w:rPr>
                <w:sz w:val="28"/>
              </w:rPr>
              <w:t xml:space="preserve"> изучаемого 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(объём диалога 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реплик со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собеседника)</w:t>
            </w:r>
          </w:p>
        </w:tc>
      </w:tr>
      <w:tr w:rsidR="00B04246">
        <w:trPr>
          <w:trHeight w:val="354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 xml:space="preserve"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</w:t>
            </w:r>
            <w:r>
              <w:rPr>
                <w:sz w:val="28"/>
              </w:rPr>
              <w:t>информацию; переходить с позиции спрашивающего на позицию отвечающего и наоборот; брать (давать) интервью в стандартных ситуациях неофициального и официального общения в рамках тематического 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иллюстраций, ф</w:t>
            </w:r>
            <w:r>
              <w:rPr>
                <w:sz w:val="28"/>
              </w:rPr>
              <w:t>отографий, таблиц, диаграмм, схем и без использования, с соблюдением норм речевого этикета, принятых в стране (странах) 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 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собеседника)</w:t>
            </w:r>
          </w:p>
        </w:tc>
      </w:tr>
      <w:tr w:rsidR="00B04246">
        <w:trPr>
          <w:trHeight w:val="386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>Диалог - обмен мнениями: выражать свою точку зре</w:t>
            </w:r>
            <w:r>
              <w:rPr>
                <w:sz w:val="28"/>
              </w:rPr>
              <w:t>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огорчение; выражать эмоциональную поддержку собеседнику, в том ч</w:t>
            </w:r>
            <w:r>
              <w:rPr>
                <w:sz w:val="28"/>
              </w:rPr>
              <w:t>исле с помощью комплиментов, в стандартных ситуациях неофициального и официального общения в рамках тематического 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иллюстраций, фотографий, таблиц, диаграмм, схем и без использования, с соблюдением норм реч</w:t>
            </w:r>
            <w:r>
              <w:rPr>
                <w:sz w:val="28"/>
              </w:rPr>
              <w:t>евого этикета, принятых в стране (странах) 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 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собеседника)</w:t>
            </w:r>
          </w:p>
        </w:tc>
      </w:tr>
      <w:tr w:rsidR="00B04246">
        <w:trPr>
          <w:trHeight w:val="128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>Комбинированный диалог, включающий разные виды диалогов в стандартных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рамках тематического содержания речи с использованием речевых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ситуаций,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без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100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966"/>
        </w:trPr>
        <w:tc>
          <w:tcPr>
            <w:tcW w:w="1625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стороны каждого собеседника)</w:t>
            </w:r>
          </w:p>
        </w:tc>
      </w:tr>
      <w:tr w:rsidR="00B04246">
        <w:trPr>
          <w:trHeight w:val="354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 xml:space="preserve">Полилог - умения запрашивать и обмениваться информацией; высказывать и аргументировать свою точку зрения; возражать, расспрашивать участников полилога и уточнять их мнение и точки зрения; брать на </w:t>
            </w:r>
            <w:r>
              <w:rPr>
                <w:sz w:val="28"/>
              </w:rPr>
              <w:t>себя инициативу в обсуждении, внося пояснения (дополнения); выражать эмоциональное отношение к обсуждаемому вопросу; соблюдать речевые нормы и правила поведения, принятые в странах изучаемого языка в стандартных ситуациях неофициального и официального обще</w:t>
            </w:r>
            <w:r>
              <w:rPr>
                <w:sz w:val="28"/>
              </w:rPr>
              <w:t>ния в рамках тематического содержания речи с 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диаграмм,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 этикета, принятых в стране (странах) изучаемого языка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257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>Создание устного связного монологического высказывания с использованием одного из основных коммуникативных типов речи - описания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(предмета,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том числе характеристики (черт характера реального человека или </w:t>
            </w:r>
            <w:r>
              <w:rPr>
                <w:sz w:val="28"/>
              </w:rPr>
              <w:t>литературного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персонажа)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использованием ключевых слов, плана и (или) иллюстраций, фотографий, таблиц, диаграмм, схем, инфографики и без их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фраз)</w:t>
            </w:r>
          </w:p>
        </w:tc>
      </w:tr>
      <w:tr w:rsidR="00B04246">
        <w:trPr>
          <w:trHeight w:val="193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>Создание устного связного монологического высказывания с использованием одного из основных коммуникативных типов речи - повествования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(сообщения)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 использованием ключевых слов, плана и (или) иллюстраций, фотографий, </w:t>
            </w:r>
            <w:r>
              <w:rPr>
                <w:sz w:val="28"/>
              </w:rPr>
              <w:t>таблиц, диаграмм, схем, инфографики и без их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фраз)</w:t>
            </w:r>
          </w:p>
        </w:tc>
      </w:tr>
      <w:tr w:rsidR="00B04246">
        <w:trPr>
          <w:trHeight w:val="225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hanging="2"/>
              <w:rPr>
                <w:sz w:val="28"/>
              </w:rPr>
            </w:pPr>
            <w:r>
              <w:rPr>
                <w:sz w:val="28"/>
              </w:rPr>
              <w:t>Создание устного связного монологического высказывания с использованием одного из основных коммуникативных типов речи - рассуждения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аргументацией)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рамках тематического содержания речи с использованием ключевых слов,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диаграмм,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инфографикиу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монологического высказывания </w:t>
            </w:r>
            <w:r>
              <w:rPr>
                <w:sz w:val="28"/>
              </w:rPr>
              <w:t>- до 18 фраз)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текста в рамках тематического содержания речи с использованием ключевых слов, плана с выражением своего отношения к событиям и фактам, изложенным в тексте (объём </w:t>
            </w:r>
            <w:r>
              <w:rPr>
                <w:sz w:val="28"/>
              </w:rPr>
              <w:t>монологического высказывания - до 18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фраз)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1" w:hanging="2"/>
              <w:rPr>
                <w:sz w:val="28"/>
              </w:rPr>
            </w:pPr>
            <w:r>
              <w:rPr>
                <w:sz w:val="28"/>
              </w:rPr>
              <w:t>Устное представление (презентация) результатов выполненной 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монологического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фраз)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161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1.1.2.6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63" w:hanging="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(прослушанным)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текстом с выражением своего отношения к событиям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фактам, изложенным в тексте, с использованием ключевых слов, плана и (или иллюстраций, фотографий, таблиц, диаграмм, схем, инфографики и без их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фраз)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289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Аудирование с пониманием основного содержания текста - умения понимать на слух аутентичные тексты, содержащие отдельные неизученные языковые явления, с использованием языковой и </w:t>
            </w:r>
            <w:r>
              <w:rPr>
                <w:sz w:val="28"/>
              </w:rPr>
              <w:t>контекстуальной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догадки;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(идею)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главные факты (события) в воспринимаемом на слух тексте, отделять главную 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второстепенной;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 началу сообщения; игнорировать незнакомые слова, несущест</w:t>
            </w:r>
            <w:r>
              <w:rPr>
                <w:sz w:val="28"/>
              </w:rPr>
              <w:t>венные для понимания основного содержания (время звучания текста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(текстов)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аудирования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минут)</w:t>
            </w:r>
          </w:p>
        </w:tc>
      </w:tr>
      <w:tr w:rsidR="00B04246">
        <w:trPr>
          <w:trHeight w:val="225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запрашиваемой) информации - умение понимать на слух аутентичные тексты, содержащие отдельные </w:t>
            </w:r>
            <w:r>
              <w:rPr>
                <w:sz w:val="28"/>
              </w:rPr>
              <w:t>неизученные языковые явления, с использованием языковой и контекстуальной догадки и выделять данную информацию, представленную в эксплицитной (явной) и</w:t>
            </w:r>
          </w:p>
          <w:p w:rsidR="00B04246" w:rsidRDefault="006C1734">
            <w:pPr>
              <w:pStyle w:val="TableParagraph"/>
              <w:spacing w:line="322" w:lineRule="exact"/>
              <w:ind w:left="129" w:right="134"/>
              <w:rPr>
                <w:sz w:val="28"/>
              </w:rPr>
            </w:pPr>
            <w:r>
              <w:rPr>
                <w:sz w:val="28"/>
              </w:rPr>
              <w:t>имплицитной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(неявной)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воспринимаемом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 (время звучания текста (текстов)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аудиро</w:t>
            </w:r>
            <w:r>
              <w:rPr>
                <w:sz w:val="28"/>
              </w:rPr>
              <w:t>вания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3,5 минут)</w:t>
            </w:r>
          </w:p>
        </w:tc>
      </w:tr>
      <w:tr w:rsidR="00B04246">
        <w:trPr>
          <w:trHeight w:val="2897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4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4"/>
              <w:rPr>
                <w:sz w:val="28"/>
              </w:rPr>
            </w:pPr>
            <w:r>
              <w:rPr>
                <w:sz w:val="28"/>
              </w:rPr>
              <w:t xml:space="preserve">Аудирование с полным и точным пониманием всей информации, данной в тексте - умения понимать на слух аутентичные тексты, содержащие отдельные неизученные языковые явления, с использованием языковой и контекстуальной догадки; </w:t>
            </w:r>
            <w:r>
              <w:rPr>
                <w:sz w:val="28"/>
              </w:rPr>
              <w:t>понимать взаимосвязь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событиями;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устанавливать последовательность фактов и событий; определять отношение говорящего к предмету обсуждения; догадываться из контекста о значении незнакомых слов (время звучания текста (текстов) для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ау</w:t>
            </w:r>
            <w:r>
              <w:rPr>
                <w:sz w:val="28"/>
              </w:rPr>
              <w:t>дирования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минут)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Смысловое</w:t>
            </w:r>
            <w:r>
              <w:rPr>
                <w:i/>
                <w:spacing w:val="-2"/>
                <w:sz w:val="28"/>
              </w:rPr>
              <w:t xml:space="preserve"> чтение</w:t>
            </w:r>
          </w:p>
        </w:tc>
      </w:tr>
      <w:tr w:rsidR="00B04246">
        <w:trPr>
          <w:trHeight w:val="32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301"/>
              <w:rPr>
                <w:sz w:val="28"/>
              </w:rPr>
            </w:pPr>
            <w:r>
              <w:rPr>
                <w:sz w:val="28"/>
              </w:rPr>
              <w:t xml:space="preserve">Чтение с пониманием основного содержания текста -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</w:t>
            </w:r>
            <w:r>
              <w:rPr>
                <w:sz w:val="28"/>
              </w:rPr>
              <w:t>неизученные языковые явления; определять тему (основную мысль), выделять главные факты (события) (опуская второстепенные); прогнозировать содержание текста по заголовку (началу)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главных фактов, событий; игно</w:t>
            </w:r>
            <w:r>
              <w:rPr>
                <w:sz w:val="28"/>
              </w:rPr>
              <w:t>рировать незнакомые слова, несущественные для понимания основного содержания (объём текста (текстов) для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запрашиваемой)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 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использованием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2255"/>
        </w:trPr>
        <w:tc>
          <w:tcPr>
            <w:tcW w:w="1625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языковой и контекстуальной догадки аутентичные тексты разных жанров и стилей, содержащие отдельные неизученные языковые явления; находить в прочитанном тексте и понимать данную информацию, представленную в эксплицитной (явной)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имплицитной (неявной)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найденную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значимости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 (текстов) для чтения - до 900 слов)</w:t>
            </w:r>
          </w:p>
        </w:tc>
      </w:tr>
      <w:tr w:rsidR="00B04246">
        <w:trPr>
          <w:trHeight w:val="257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Чтение с полным пониманием - умения читать про себя аутентичные тексты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неизученные языковые явления, и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 с использованием языковой и</w:t>
            </w:r>
            <w:r>
              <w:rPr>
                <w:sz w:val="28"/>
              </w:rPr>
              <w:t xml:space="preserve"> контекстуальной догадки; устанавливать причинно- следственную взаимосвязь изложенных в тексте фактов и событий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диаграмм,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схем,</w:t>
            </w:r>
          </w:p>
          <w:p w:rsidR="00B04246" w:rsidRDefault="006C1734">
            <w:pPr>
              <w:pStyle w:val="TableParagraph"/>
              <w:spacing w:line="322" w:lineRule="exact"/>
              <w:ind w:left="129" w:right="134"/>
              <w:rPr>
                <w:sz w:val="28"/>
              </w:rPr>
            </w:pPr>
            <w:r>
              <w:rPr>
                <w:sz w:val="28"/>
              </w:rPr>
              <w:t>инфографики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них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формуляров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принятыми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резюме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(CV)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изучаемого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96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4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изучаемого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языка,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фиксация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(прослушанного)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таблице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Создание небольшого письменного высказывания (в том числе аннотации, рассказа, рецензии, статьи и другого) на основе плана, иллюстрации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(иллюстраций)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(прослушанного) текста с использованием и без использования образца (объём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письменного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250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Письменное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проектной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128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1.4.7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письма-обращения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приёме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(application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letter)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сообщением основных сведений о себе в соответствии с нормами речевого этикета, принятыми в стране (странах) изучаемого языка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140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129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1.4.8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Написание официального (делового) письма, в том числе и электронного, в соответствии с нормами официального общения, принятыми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(делового)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73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128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1.4.9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4"/>
              <w:rPr>
                <w:sz w:val="28"/>
              </w:rPr>
            </w:pPr>
            <w:r>
              <w:rPr>
                <w:sz w:val="28"/>
              </w:rPr>
              <w:t xml:space="preserve">Создание </w:t>
            </w:r>
            <w:r>
              <w:rPr>
                <w:sz w:val="28"/>
              </w:rPr>
              <w:t>письменного высказывания с элементами рассуждения на основе таблицы, графика, диаграммы и письменного высказывания типа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"Моё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мнение",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до 250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1.4.10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Письменное комментирование предложенной информации, в</w:t>
            </w:r>
            <w:r>
              <w:rPr>
                <w:sz w:val="28"/>
              </w:rPr>
              <w:t>ысказывания,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навыки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Различать на слух и адекватно, без ошибок, ведущих к сбою коммуникации,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соблюдением их ритмико-интонационных особенностей, в том числе применять правило отсутствия фразового ударения на служебных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словах</w:t>
            </w:r>
          </w:p>
        </w:tc>
      </w:tr>
      <w:tr w:rsidR="00B04246">
        <w:trPr>
          <w:trHeight w:val="128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Чтение вслух аутентичных текстов, построенных в основном на изученном языковом </w:t>
            </w:r>
            <w:r>
              <w:rPr>
                <w:sz w:val="28"/>
              </w:rPr>
              <w:t>материале, с соблюдением правил чтения и соответствующей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слов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4"/>
              <w:rPr>
                <w:sz w:val="28"/>
              </w:rPr>
            </w:pPr>
            <w:r>
              <w:rPr>
                <w:sz w:val="28"/>
              </w:rPr>
              <w:t>Правильная расстановка знаков</w:t>
            </w:r>
            <w:r>
              <w:rPr>
                <w:sz w:val="28"/>
              </w:rPr>
              <w:t xml:space="preserve"> препинания в письменных высказываниях: запятой при перечислении, обращении и при выделении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апострофа;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вопросительного, восклицательного знака в конце предложения; кавычек при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цитировании;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заголовка</w:t>
            </w:r>
          </w:p>
        </w:tc>
      </w:tr>
      <w:tr w:rsidR="00B04246">
        <w:trPr>
          <w:trHeight w:val="96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нормами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(двоеточия)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 слов автора перед прямой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речью, заключение прямой речи в кавычки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4"/>
              <w:rPr>
                <w:sz w:val="28"/>
              </w:rPr>
            </w:pPr>
            <w:r>
              <w:rPr>
                <w:sz w:val="28"/>
              </w:rPr>
              <w:t xml:space="preserve">Пунктуационно правильное, в соответствии с нормами </w:t>
            </w:r>
            <w:r>
              <w:rPr>
                <w:sz w:val="28"/>
              </w:rPr>
              <w:t>речевого этикета, принятыми в стране (странах) изучаемого языка, оформление электронного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 обращения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завершающей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фразы,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надежды</w:t>
            </w:r>
            <w:r>
              <w:rPr>
                <w:spacing w:val="-5"/>
                <w:sz w:val="28"/>
              </w:rPr>
              <w:t xml:space="preserve"> на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дальнейший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контакт,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подпис</w:t>
            </w:r>
            <w:r>
              <w:rPr>
                <w:spacing w:val="-2"/>
                <w:sz w:val="28"/>
              </w:rPr>
              <w:t>и</w:t>
            </w:r>
          </w:p>
        </w:tc>
      </w:tr>
      <w:tr w:rsidR="00B04246">
        <w:trPr>
          <w:trHeight w:val="128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стране (странах) изучаемого языка нормами официального общения, оформление официального (делового) письма, в том числе и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электронного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93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34"/>
              <w:rPr>
                <w:sz w:val="28"/>
              </w:rPr>
            </w:pPr>
            <w:r>
              <w:rPr>
                <w:sz w:val="28"/>
              </w:rPr>
              <w:t xml:space="preserve">Распознавание в </w:t>
            </w:r>
            <w:r>
              <w:rPr>
                <w:sz w:val="28"/>
              </w:rPr>
              <w:t>звучащем и письменном тексте и употребление в устной и письменной речи лексических единиц (слов, в том числе многозначных,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фразовых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клише, средств логической связи), обслуживающих ситуации общения в рамках тематического со</w:t>
            </w:r>
            <w:r>
              <w:rPr>
                <w:sz w:val="28"/>
              </w:rPr>
              <w:t>держания речи, с соблюдением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существующей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2"/>
                <w:sz w:val="28"/>
              </w:rPr>
              <w:t xml:space="preserve"> сочетаемости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19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2.3.2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Многозначные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единицы.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Синонимы.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Антонимы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-ed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-ing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(excited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exciting)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частотные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фразовые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глаголы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логичности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(письменного)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высказывания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Сокращения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аббревиатуры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2.3.7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Интернациональные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2.3.8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Омонимы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2.3.9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Идиомы.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Пословицы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2.3.10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лексики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аффиксация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2.3.11.1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dis-,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mis-,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re-,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over-</w:t>
            </w:r>
            <w:r>
              <w:rPr>
                <w:i/>
                <w:spacing w:val="-10"/>
                <w:sz w:val="28"/>
              </w:rPr>
              <w:t>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under-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-ise/-ize,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en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2.3.11.2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ип-,</w:t>
            </w:r>
            <w:r>
              <w:rPr>
                <w:i/>
                <w:spacing w:val="-5"/>
                <w:sz w:val="28"/>
              </w:rPr>
              <w:t xml:space="preserve"> in-</w:t>
            </w:r>
          </w:p>
          <w:p w:rsidR="00B04246" w:rsidRDefault="006C1734">
            <w:pPr>
              <w:pStyle w:val="TableParagraph"/>
              <w:spacing w:line="322" w:lineRule="exact"/>
              <w:ind w:left="129" w:right="301"/>
              <w:rPr>
                <w:i/>
                <w:sz w:val="28"/>
              </w:rPr>
            </w:pPr>
            <w:r>
              <w:rPr>
                <w:i/>
                <w:sz w:val="28"/>
              </w:rPr>
              <w:t>/im-,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il-/ir-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-ance/-ence,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-er/-or,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-ing,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-ist,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-ity,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-ment,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-ness,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 sion/-tion, -ship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2.3.11.3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160" w:hanging="1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un-,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in-/im-, il-/ir-, inter-, non-, post-,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pre- </w:t>
            </w:r>
            <w:r>
              <w:rPr>
                <w:sz w:val="28"/>
              </w:rPr>
              <w:t xml:space="preserve">и суффиксов </w:t>
            </w:r>
            <w:r>
              <w:rPr>
                <w:i/>
                <w:sz w:val="28"/>
              </w:rPr>
              <w:t>-able/-ible, -al, -ed, -ese, -ful, 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ian/-an,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-ical,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-ing,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-ish,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-ive,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-less,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-ly,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-ous,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10"/>
                <w:sz w:val="28"/>
              </w:rPr>
              <w:t>y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2.3.11.4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un-,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in-/im-,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il-/ir-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суффикса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ly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2.3.11.5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-teen,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-ty,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th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словосложение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2.3.12.1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(football)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2.3.12.2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основы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прилагательного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(blue-</w:t>
            </w:r>
            <w:r>
              <w:rPr>
                <w:i/>
                <w:spacing w:val="-2"/>
                <w:sz w:val="28"/>
              </w:rPr>
              <w:t>bell)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2.3.12.3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(father-in-</w:t>
            </w:r>
            <w:r>
              <w:rPr>
                <w:i/>
                <w:spacing w:val="-4"/>
                <w:sz w:val="28"/>
              </w:rPr>
              <w:t>law)</w:t>
            </w:r>
          </w:p>
        </w:tc>
      </w:tr>
      <w:tr w:rsidR="00B04246">
        <w:trPr>
          <w:trHeight w:val="96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2.3.12.4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 прилагательного (числительного) с основой существительного с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добавлением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-ed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(blue-eyed,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eight-</w:t>
            </w:r>
            <w:r>
              <w:rPr>
                <w:i/>
                <w:spacing w:val="-2"/>
                <w:sz w:val="28"/>
              </w:rPr>
              <w:t>legged)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2.3.12.5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основой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(well-</w:t>
            </w:r>
            <w:r>
              <w:rPr>
                <w:i/>
                <w:spacing w:val="-2"/>
                <w:sz w:val="28"/>
              </w:rPr>
              <w:t>behaved)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2.3.12.6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основы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прилагательного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(nice-</w:t>
            </w:r>
            <w:r>
              <w:rPr>
                <w:i/>
                <w:spacing w:val="-2"/>
                <w:sz w:val="28"/>
              </w:rPr>
              <w:t>looking)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конверсия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2.3.13.1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неопределённой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глаголов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run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 </w:t>
            </w:r>
            <w:r>
              <w:rPr>
                <w:i/>
                <w:spacing w:val="-4"/>
                <w:sz w:val="28"/>
              </w:rPr>
              <w:t>run)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2.3.13.2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(rich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people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ind w:left="198"/>
              <w:rPr>
                <w:i/>
                <w:sz w:val="28"/>
              </w:rPr>
            </w:pPr>
            <w:r>
              <w:rPr>
                <w:i/>
                <w:sz w:val="28"/>
              </w:rPr>
              <w:t>the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rich)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2.3.13.3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hand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hand)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2.3.13.4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(cool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cool)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i/>
          <w:sz w:val="28"/>
        </w:rPr>
        <w:sectPr w:rsidR="00B04246">
          <w:type w:val="continuous"/>
          <w:pgSz w:w="11910" w:h="16840"/>
          <w:pgMar w:top="1100" w:right="283" w:bottom="132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lastRenderedPageBreak/>
              <w:t>2.4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повествовательные </w:t>
            </w:r>
            <w:r>
              <w:rPr>
                <w:sz w:val="28"/>
              </w:rPr>
              <w:t>(утвердительные, отрицательные), вопросительные (общий, специальный, альтернативный, разделительный вопросы),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побудительные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отрицательной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форме)</w:t>
            </w:r>
          </w:p>
        </w:tc>
      </w:tr>
      <w:tr w:rsidR="00B04246">
        <w:trPr>
          <w:trHeight w:val="96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Нераспространённые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 с несколькими</w:t>
            </w:r>
            <w:r>
              <w:rPr>
                <w:sz w:val="28"/>
              </w:rPr>
              <w:t xml:space="preserve"> обстоятельствами, следующими в определённом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порядке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(We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moved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new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house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last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year.)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It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be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глагольными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конструкциями,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содержащими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глаголы-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связки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be,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look,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seem,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feel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(He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looks/seems/feels </w:t>
            </w:r>
            <w:r>
              <w:rPr>
                <w:i/>
                <w:spacing w:val="-2"/>
                <w:sz w:val="28"/>
              </w:rPr>
              <w:t>happy.)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подлежащим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Complex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Subject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2.4.7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дополнением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Complex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Object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(I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to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help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me.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saw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her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cross/crossing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road.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my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hair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cut.)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2.4.8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Сложносочинённые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сочинительными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and,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but,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or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2.4.9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союзными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словами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because,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if,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when,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where,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what,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why,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how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2.4.10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определительными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придаточными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who,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which,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that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whoever,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whatever,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however,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whenever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наклонении (Conditional 0, Conditional I) и с глаголами в </w:t>
            </w:r>
            <w:r>
              <w:rPr>
                <w:sz w:val="28"/>
              </w:rPr>
              <w:t>сослагательном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наклонении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(Conditional</w:t>
            </w:r>
            <w:r>
              <w:rPr>
                <w:spacing w:val="-5"/>
                <w:sz w:val="28"/>
              </w:rPr>
              <w:t xml:space="preserve"> II)</w:t>
            </w:r>
          </w:p>
        </w:tc>
      </w:tr>
      <w:tr w:rsidR="00B04246">
        <w:trPr>
          <w:trHeight w:val="128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Все типы вопросительных предложений (общий, специальный, альтернативный,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разделительный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Present/Past/Future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Simple Tense, Present/Past Continuous Tense, Present/Past Perfect Tense, Present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Perfect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Tense)</w:t>
            </w:r>
          </w:p>
        </w:tc>
      </w:tr>
      <w:tr w:rsidR="00B04246">
        <w:trPr>
          <w:trHeight w:val="96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Повествовательные,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косвенной речи в настоящем и прошедшем времени, согласование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времён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Модальные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прошедшем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as...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as,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not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so...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as,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both...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and...,</w:t>
            </w:r>
            <w:r>
              <w:rPr>
                <w:i/>
                <w:spacing w:val="-2"/>
                <w:sz w:val="28"/>
              </w:rPr>
              <w:t xml:space="preserve"> either...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or,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neither...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nor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2.4.17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2"/>
                <w:sz w:val="28"/>
              </w:rPr>
              <w:t xml:space="preserve"> wish...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2.4.18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-ing: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love/hate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smth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2.4.19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stop,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remember,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forget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(разница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значении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stop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smth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stop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do</w:t>
            </w:r>
            <w:r>
              <w:rPr>
                <w:i/>
                <w:spacing w:val="-2"/>
                <w:sz w:val="28"/>
              </w:rPr>
              <w:t xml:space="preserve"> smth)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2.4.20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takes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me...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do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smth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used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инфинитив</w:t>
            </w:r>
            <w:r>
              <w:rPr>
                <w:spacing w:val="-2"/>
                <w:sz w:val="28"/>
              </w:rPr>
              <w:t xml:space="preserve"> глагола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9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8839"/>
      </w:tblGrid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2.4.22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be/get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used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smth,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be/get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used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smth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prefer,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I'd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prefer,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I'd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rather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prefer,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выражающие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предпочтение,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I'd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rather,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You'd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better</w:t>
            </w:r>
          </w:p>
        </w:tc>
      </w:tr>
      <w:tr w:rsidR="00B04246">
        <w:trPr>
          <w:trHeight w:val="193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 w:right="327"/>
              <w:rPr>
                <w:sz w:val="28"/>
              </w:rPr>
            </w:pPr>
            <w:r>
              <w:rPr>
                <w:sz w:val="28"/>
              </w:rPr>
              <w:t xml:space="preserve">Глаголы (правильные и неправильные) в видо-временных формах действительного залога в изъявительном </w:t>
            </w:r>
            <w:r>
              <w:rPr>
                <w:sz w:val="28"/>
              </w:rPr>
              <w:t>наклонении (Present/Past/Future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Present/Past/Future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Tense, Present/Past Perfect Tense, Present Perfect Continuous Tense, Future-in- the-Past Tense) и наиболее употребительных формах страдательного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(Present/Past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Passiv</w:t>
            </w:r>
            <w:r>
              <w:rPr>
                <w:sz w:val="28"/>
              </w:rPr>
              <w:t>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Passive)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 be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going to,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Future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Present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Continuous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2"/>
                <w:sz w:val="28"/>
              </w:rPr>
              <w:t xml:space="preserve"> действия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Модальные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эквиваленты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(can/be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could,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must/have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to,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may,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might,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should, shall,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would, will,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need)</w:t>
            </w:r>
          </w:p>
        </w:tc>
      </w:tr>
      <w:tr w:rsidR="00B04246">
        <w:trPr>
          <w:trHeight w:val="96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2.4.27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Неличные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инфинитив,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герундий,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(Participle</w:t>
            </w:r>
          </w:p>
          <w:p w:rsidR="00B04246" w:rsidRDefault="006C1734">
            <w:pPr>
              <w:pStyle w:val="TableParagraph"/>
              <w:spacing w:line="322" w:lineRule="exact"/>
              <w:ind w:left="129" w:right="134"/>
              <w:rPr>
                <w:i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Participle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(Participle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 playing child, </w:t>
            </w:r>
            <w:r>
              <w:rPr>
                <w:sz w:val="28"/>
              </w:rPr>
              <w:t xml:space="preserve">Participle II - </w:t>
            </w:r>
            <w:r>
              <w:rPr>
                <w:i/>
                <w:sz w:val="28"/>
              </w:rPr>
              <w:t>a written text)</w:t>
            </w:r>
          </w:p>
        </w:tc>
      </w:tr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2.4.28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Определённый,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неопределённый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артикли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2.4.29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правилу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исключения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2.4.30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Неисчисляемые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только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числа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Подлежащее,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выраженное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собирательным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(family,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i/>
                <w:sz w:val="28"/>
              </w:rPr>
              <w:t>police),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сказуемым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2.4.32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Притяжательный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существительных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2.4.33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положительной,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превосходной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степенях,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исключения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2.4.34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- цвет - </w:t>
            </w:r>
            <w:r>
              <w:rPr>
                <w:spacing w:val="-2"/>
                <w:sz w:val="28"/>
              </w:rPr>
              <w:t>происхождение)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2.4.35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Слова,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 (</w:t>
            </w:r>
            <w:r>
              <w:rPr>
                <w:i/>
                <w:sz w:val="28"/>
              </w:rPr>
              <w:t>many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much</w:t>
            </w:r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little/a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little,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few/a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few,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a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lot </w:t>
            </w:r>
            <w:r>
              <w:rPr>
                <w:i/>
                <w:spacing w:val="-5"/>
                <w:sz w:val="28"/>
              </w:rPr>
              <w:t>of)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2.4.36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Личные местоимения в именительном и объектном падежах, притяжательные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абсолютной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форме), возвратные, указательные, вопросительные местоимения; неопределённые местоимения и их производные; отрицательные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местоимения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none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no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(nobody,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nothing,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etc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2.4.37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порядковые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числительные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2.4.38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предлоги,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употребляемые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глаголами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страдательном</w:t>
            </w:r>
            <w:r>
              <w:rPr>
                <w:spacing w:val="-2"/>
                <w:sz w:val="28"/>
              </w:rPr>
              <w:t xml:space="preserve"> залоге</w:t>
            </w:r>
          </w:p>
        </w:tc>
      </w:tr>
      <w:tr w:rsidR="00B04246">
        <w:trPr>
          <w:trHeight w:val="642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2.4.39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сослагательном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наклонении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(Conditional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III)</w:t>
            </w:r>
          </w:p>
        </w:tc>
      </w:tr>
      <w:tr w:rsidR="00B04246">
        <w:trPr>
          <w:trHeight w:val="645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2.4.40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Инверсия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конструкциями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hardly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(ever)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...when,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sooner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...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than,</w:t>
            </w:r>
            <w:r>
              <w:rPr>
                <w:i/>
                <w:spacing w:val="-5"/>
                <w:sz w:val="28"/>
              </w:rPr>
              <w:t xml:space="preserve"> if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only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....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(If)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...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should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do</w:t>
            </w:r>
          </w:p>
        </w:tc>
      </w:tr>
      <w:tr w:rsidR="00B04246">
        <w:trPr>
          <w:trHeight w:val="32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2.4.41</w:t>
            </w:r>
          </w:p>
        </w:tc>
        <w:tc>
          <w:tcPr>
            <w:tcW w:w="883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i/>
                <w:sz w:val="28"/>
              </w:rPr>
            </w:pPr>
            <w:r>
              <w:rPr>
                <w:sz w:val="28"/>
              </w:rPr>
              <w:t>Модальный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ought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to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i/>
          <w:sz w:val="28"/>
        </w:rPr>
        <w:sectPr w:rsidR="00B04246">
          <w:type w:val="continuous"/>
          <w:pgSz w:w="11910" w:h="16840"/>
          <w:pgMar w:top="1100" w:right="283" w:bottom="142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161"/>
        <w:gridCol w:w="8679"/>
      </w:tblGrid>
      <w:tr w:rsidR="00B04246">
        <w:trPr>
          <w:trHeight w:val="32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ind w:left="129" w:right="195" w:hanging="1"/>
              <w:rPr>
                <w:sz w:val="28"/>
              </w:rPr>
            </w:pPr>
            <w:r>
              <w:rPr>
                <w:sz w:val="28"/>
              </w:rPr>
              <w:t>Осуществление межличностного и межкультурного общения с 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особенностях своей страны и страны (стран) изучаемого языка и основных социокультурных элементов речевого поведенческого этикета 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англоязычной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2253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Знание и использование в устно</w:t>
            </w:r>
            <w:r>
              <w:rPr>
                <w:sz w:val="28"/>
              </w:rPr>
              <w:t>й и письменной речи наиболее употребительной тематической фоновой лексики родной страны и страны (стран) изучаемого языка при изучении тем: государственное устройство,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здравоохранение,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истории, литературное наследие, националь</w:t>
            </w:r>
            <w:r>
              <w:rPr>
                <w:sz w:val="28"/>
              </w:rPr>
              <w:t>ные и популярные праздники,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досуга,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обслуживания,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этикетные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особенности </w:t>
            </w:r>
            <w:r>
              <w:rPr>
                <w:spacing w:val="-2"/>
                <w:sz w:val="28"/>
              </w:rPr>
              <w:t>общения</w:t>
            </w:r>
          </w:p>
        </w:tc>
      </w:tr>
      <w:tr w:rsidR="00B04246">
        <w:trPr>
          <w:trHeight w:val="644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6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spacing w:line="316" w:lineRule="exact"/>
              <w:ind w:left="128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социокультурном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культурном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наследии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говорящих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языке</w:t>
            </w:r>
          </w:p>
        </w:tc>
      </w:tr>
      <w:tr w:rsidR="00B04246">
        <w:trPr>
          <w:trHeight w:val="966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Понимание речевых </w:t>
            </w:r>
            <w:r>
              <w:rPr>
                <w:sz w:val="28"/>
              </w:rPr>
              <w:t>различий в ситуациях официального и неофициального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учётом</w:t>
            </w:r>
          </w:p>
        </w:tc>
      </w:tr>
      <w:tr w:rsidR="00B04246">
        <w:trPr>
          <w:trHeight w:val="1609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ind w:left="129" w:right="163" w:hanging="1"/>
              <w:rPr>
                <w:sz w:val="28"/>
              </w:rPr>
            </w:pPr>
            <w:r>
              <w:rPr>
                <w:sz w:val="28"/>
              </w:rPr>
              <w:t xml:space="preserve">Развитие умения представлять родную страну (малую родину) и страну (страны) изучаемого языка </w:t>
            </w:r>
            <w:r>
              <w:rPr>
                <w:sz w:val="28"/>
              </w:rPr>
              <w:t>(культурные явления и события, достопримечательности,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выдающиеся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деятели,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учёные,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композиторы,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музыканты, спортсмены, актёры и другие)</w:t>
            </w:r>
          </w:p>
        </w:tc>
      </w:tr>
      <w:tr w:rsidR="00B04246">
        <w:trPr>
          <w:trHeight w:val="320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Компенсаторные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931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Овладение компенсаторными умениями, </w:t>
            </w:r>
            <w:r>
              <w:rPr>
                <w:sz w:val="28"/>
              </w:rPr>
              <w:t>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- переспрос, при говорении и письме - описание (перифраз, толкование),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аудировании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z w:val="28"/>
              </w:rPr>
              <w:t>овую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контекстуальную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догадку</w:t>
            </w:r>
          </w:p>
        </w:tc>
      </w:tr>
      <w:tr w:rsidR="00B04246">
        <w:trPr>
          <w:trHeight w:val="1288"/>
        </w:trPr>
        <w:tc>
          <w:tcPr>
            <w:tcW w:w="1625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840" w:type="dxa"/>
            <w:gridSpan w:val="2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Развитие умения игнорировать информацию, не являющуюся необходимой для понимания основного содержания прочитанного (прослушанного)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320"/>
        </w:trPr>
        <w:tc>
          <w:tcPr>
            <w:tcW w:w="10465" w:type="dxa"/>
            <w:gridSpan w:val="3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Детализированное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1786" w:type="dxa"/>
            <w:gridSpan w:val="2"/>
          </w:tcPr>
          <w:p w:rsidR="00B04246" w:rsidRDefault="006C1734">
            <w:pPr>
              <w:pStyle w:val="TableParagraph"/>
              <w:spacing w:line="317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ind w:left="128" w:firstLine="1"/>
              <w:rPr>
                <w:sz w:val="28"/>
              </w:rPr>
            </w:pPr>
            <w:r>
              <w:rPr>
                <w:sz w:val="28"/>
              </w:rPr>
              <w:t>Повседневная жизнь семьи. Межличностные отношения в семье, с друзьями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знакомыми.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разрешение</w:t>
            </w:r>
          </w:p>
        </w:tc>
      </w:tr>
      <w:tr w:rsidR="00B04246">
        <w:trPr>
          <w:trHeight w:val="323"/>
        </w:trPr>
        <w:tc>
          <w:tcPr>
            <w:tcW w:w="1786" w:type="dxa"/>
            <w:gridSpan w:val="2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Внешность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персонажа</w:t>
            </w:r>
          </w:p>
        </w:tc>
      </w:tr>
      <w:tr w:rsidR="00B04246">
        <w:trPr>
          <w:trHeight w:val="964"/>
        </w:trPr>
        <w:tc>
          <w:tcPr>
            <w:tcW w:w="1786" w:type="dxa"/>
            <w:gridSpan w:val="2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ind w:left="128" w:firstLine="1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отдыха, спорт, сбалансированное питание, посещение врача. Отказ от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вредных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привычек</w:t>
            </w:r>
          </w:p>
        </w:tc>
      </w:tr>
      <w:tr w:rsidR="00B04246">
        <w:trPr>
          <w:trHeight w:val="645"/>
        </w:trPr>
        <w:tc>
          <w:tcPr>
            <w:tcW w:w="1786" w:type="dxa"/>
            <w:gridSpan w:val="2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Школьное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праздники.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Переписка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зарубежными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03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6"/>
        <w:gridCol w:w="8679"/>
      </w:tblGrid>
      <w:tr w:rsidR="00B04246">
        <w:trPr>
          <w:trHeight w:val="645"/>
        </w:trPr>
        <w:tc>
          <w:tcPr>
            <w:tcW w:w="178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сверстниками.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решения.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выпускным</w:t>
            </w:r>
            <w:r>
              <w:rPr>
                <w:spacing w:val="-2"/>
                <w:sz w:val="28"/>
              </w:rPr>
              <w:t xml:space="preserve"> экзаменам</w:t>
            </w:r>
          </w:p>
        </w:tc>
      </w:tr>
      <w:tr w:rsidR="00B04246">
        <w:trPr>
          <w:trHeight w:val="645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профессии.</w:t>
            </w:r>
          </w:p>
          <w:p w:rsidR="00B04246" w:rsidRDefault="006C1734"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z w:val="28"/>
              </w:rPr>
              <w:t>Альтернативы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продолжении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964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 иностранного языка в планах на будущее</w:t>
            </w:r>
          </w:p>
        </w:tc>
      </w:tr>
      <w:tr w:rsidR="00B04246">
        <w:trPr>
          <w:trHeight w:val="966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ind w:left="128"/>
              <w:rPr>
                <w:sz w:val="28"/>
              </w:rPr>
            </w:pPr>
            <w:r>
              <w:rPr>
                <w:sz w:val="28"/>
              </w:rPr>
              <w:t>Молодёжь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ориентиры.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 молодёжи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молодёжи: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интересы.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дружба</w:t>
            </w:r>
          </w:p>
        </w:tc>
      </w:tr>
      <w:tr w:rsidR="00B04246">
        <w:trPr>
          <w:trHeight w:val="645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З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Покупки: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Карманные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деньги.</w:t>
            </w:r>
          </w:p>
          <w:p w:rsidR="00B04246" w:rsidRDefault="006C1734"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z w:val="28"/>
              </w:rPr>
              <w:t>Молодёжная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мода</w:t>
            </w:r>
          </w:p>
        </w:tc>
      </w:tr>
      <w:tr w:rsidR="00B04246">
        <w:trPr>
          <w:trHeight w:val="642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жизни: 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экстремальный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спорт,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Олимпийские</w:t>
            </w:r>
            <w:r>
              <w:rPr>
                <w:spacing w:val="-4"/>
                <w:sz w:val="28"/>
              </w:rPr>
              <w:t xml:space="preserve"> игры</w:t>
            </w:r>
          </w:p>
        </w:tc>
      </w:tr>
      <w:tr w:rsidR="00B04246">
        <w:trPr>
          <w:trHeight w:val="645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Деловое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этика,</w:t>
            </w:r>
          </w:p>
          <w:p w:rsidR="00B04246" w:rsidRDefault="006C1734">
            <w:pPr>
              <w:pStyle w:val="TableParagraph"/>
              <w:spacing w:before="2"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переписка,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публичное</w:t>
            </w:r>
            <w:r>
              <w:rPr>
                <w:spacing w:val="-2"/>
                <w:sz w:val="28"/>
              </w:rPr>
              <w:t xml:space="preserve"> выступление</w:t>
            </w:r>
          </w:p>
        </w:tc>
      </w:tr>
      <w:tr w:rsidR="00B04246">
        <w:trPr>
          <w:trHeight w:val="642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Л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4" w:lineRule="exact"/>
              <w:ind w:left="127"/>
              <w:rPr>
                <w:sz w:val="28"/>
              </w:rPr>
            </w:pPr>
            <w:r>
              <w:rPr>
                <w:sz w:val="28"/>
              </w:rPr>
              <w:t>Туризм.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Экотуризм.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зарубежным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Виртуальные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путешествия</w:t>
            </w:r>
          </w:p>
        </w:tc>
      </w:tr>
      <w:tr w:rsidR="00B04246">
        <w:trPr>
          <w:trHeight w:val="966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7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ind w:left="128" w:right="388" w:hanging="2"/>
              <w:rPr>
                <w:sz w:val="28"/>
              </w:rPr>
            </w:pPr>
            <w:r>
              <w:rPr>
                <w:sz w:val="28"/>
              </w:rPr>
              <w:t>Вселенная и человек. Природа. Проблемы экологии. Защита окружающей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Стихийные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бедствия.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Проживание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(сельской)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местности</w:t>
            </w:r>
          </w:p>
        </w:tc>
      </w:tr>
      <w:tr w:rsidR="00B04246">
        <w:trPr>
          <w:trHeight w:val="645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Н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пресса,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телевидение,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сеть</w:t>
            </w:r>
          </w:p>
          <w:p w:rsidR="00B04246" w:rsidRDefault="006C1734"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z w:val="28"/>
              </w:rPr>
              <w:t>интернет,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сети</w:t>
            </w:r>
          </w:p>
        </w:tc>
      </w:tr>
      <w:tr w:rsidR="00B04246">
        <w:trPr>
          <w:trHeight w:val="964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ind w:left="128" w:firstLine="1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прогресс: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Современные средства коммуникации (пресса, телевидение, сеть Интернет,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-2"/>
                <w:sz w:val="28"/>
              </w:rPr>
              <w:t>безопасность</w:t>
            </w:r>
          </w:p>
        </w:tc>
      </w:tr>
      <w:tr w:rsidR="00B04246">
        <w:trPr>
          <w:trHeight w:val="323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03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П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цивилизации</w:t>
            </w:r>
          </w:p>
        </w:tc>
      </w:tr>
      <w:tr w:rsidR="00B04246">
        <w:trPr>
          <w:trHeight w:val="1931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Р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ind w:left="128"/>
              <w:rPr>
                <w:sz w:val="28"/>
              </w:rPr>
            </w:pPr>
            <w:r>
              <w:rPr>
                <w:sz w:val="28"/>
              </w:rPr>
              <w:t>Родная страна и страна (страны) изучаемого языка: географическое положение,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столица,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регионы;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образования; достопримечательности, культурные особенности (национальные и </w:t>
            </w:r>
            <w:r>
              <w:rPr>
                <w:sz w:val="28"/>
              </w:rPr>
              <w:t>популярные праздники, знаменательные даты, традиции, обычаи); страницы истории. Россия и мир: вклад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 в мировую культуру,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науку,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технику</w:t>
            </w:r>
          </w:p>
        </w:tc>
      </w:tr>
      <w:tr w:rsidR="00B04246">
        <w:trPr>
          <w:trHeight w:val="1288"/>
        </w:trPr>
        <w:tc>
          <w:tcPr>
            <w:tcW w:w="1786" w:type="dxa"/>
          </w:tcPr>
          <w:p w:rsidR="00B04246" w:rsidRDefault="006C1734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679" w:type="dxa"/>
          </w:tcPr>
          <w:p w:rsidR="00B04246" w:rsidRDefault="006C1734">
            <w:pPr>
              <w:pStyle w:val="TableParagraph"/>
              <w:ind w:left="128" w:right="145" w:firstLine="1"/>
              <w:rPr>
                <w:sz w:val="28"/>
              </w:rPr>
            </w:pPr>
            <w:r>
              <w:rPr>
                <w:sz w:val="28"/>
              </w:rPr>
              <w:t xml:space="preserve">Выдающиеся люди родной страны и страны (стран) изучаемого языка: государственные деятели, учёные, писатели, </w:t>
            </w:r>
            <w:r>
              <w:rPr>
                <w:sz w:val="28"/>
              </w:rPr>
              <w:t>поэты, художники,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композиторы,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путешественники,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спортсмены,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актёры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17</w:t>
      </w:r>
    </w:p>
    <w:p w:rsidR="00B04246" w:rsidRDefault="006C1734">
      <w:pPr>
        <w:pStyle w:val="1"/>
        <w:spacing w:after="5"/>
        <w:ind w:left="1005" w:hanging="293"/>
      </w:pPr>
      <w:r>
        <w:t>Проверяемые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основной образовательной программы среднего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firstLine="59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0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211" w:right="19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 основной образовательной программы среднего общего</w:t>
            </w:r>
          </w:p>
          <w:p w:rsidR="00B04246" w:rsidRDefault="006C1734">
            <w:pPr>
              <w:pStyle w:val="TableParagraph"/>
              <w:spacing w:line="310" w:lineRule="exact"/>
              <w:ind w:left="210" w:right="19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</w:tr>
    </w:tbl>
    <w:p w:rsidR="00B04246" w:rsidRDefault="00B04246">
      <w:pPr>
        <w:pStyle w:val="TableParagraph"/>
        <w:spacing w:line="310" w:lineRule="exact"/>
        <w:jc w:val="center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483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 w:hanging="1"/>
              <w:rPr>
                <w:sz w:val="28"/>
              </w:rPr>
            </w:pPr>
            <w:r>
              <w:rPr>
                <w:sz w:val="28"/>
              </w:rPr>
              <w:t xml:space="preserve">Владение методами доказательств, алгоритмами решения задач; умение формулировать и оперировать понятиями: </w:t>
            </w:r>
            <w:r>
              <w:rPr>
                <w:sz w:val="28"/>
              </w:rPr>
              <w:t>определение, аксиома, теорема, следствие, свойство, признак, доказательство, равносильные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формулировки;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формулировать обратное и противоположное утверждение, приводить примеры и контрпримеры, использовать метод математической индукции;</w:t>
            </w:r>
            <w:r>
              <w:rPr>
                <w:sz w:val="28"/>
              </w:rPr>
              <w:t xml:space="preserve"> проводить доказательные рассуждения при решении задач, оценивать логическую правильность рассуждений; умение оперировать понятиями: множество, подмножество, операции над множествами; умение использовать теоретико-множественный аппарат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описания реальны</w:t>
            </w:r>
            <w:r>
              <w:rPr>
                <w:sz w:val="28"/>
              </w:rPr>
              <w:t>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процессов и явлений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 задач, в том числе из других учебных предметов; умение оперировать понятиями: граф, связный граф, дерево, цикл, граф на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плоскости;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различными способами; использовать графы при решении </w:t>
            </w:r>
            <w:r>
              <w:rPr>
                <w:sz w:val="28"/>
              </w:rPr>
              <w:t>задач</w:t>
            </w:r>
          </w:p>
        </w:tc>
      </w:tr>
      <w:tr w:rsidR="00B04246">
        <w:trPr>
          <w:trHeight w:val="772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натуральное число, целое число, степень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натуральной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степень с рациональным показателем, степень с действительным показателем, логарифм числа, синус, косинус и тангенс произвольного</w:t>
            </w:r>
            <w:r>
              <w:rPr>
                <w:sz w:val="28"/>
              </w:rPr>
              <w:t xml:space="preserve"> числа, остаток по модулю, рациональное число, иррациональное число, множества натуральных, целых, рациональных, действительных чисел; умение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 делимости, наименьший общий делитель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наименьшее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Евклида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 знакомство с различными позиционными системами счисления; умение выполнять вычисление значений и преобразования выражений со степенями и логарифмами, преобразования дробно- рациональных выражений; умение оперировать понятиями: последовательн</w:t>
            </w:r>
            <w:r>
              <w:rPr>
                <w:sz w:val="28"/>
              </w:rPr>
              <w:t>ость, арифметическая прогрессия, геометрическая прогрессия, бесконечно убывающая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геометрическая прогрессия; умение задавать последовательности, в том числе с помощью рекуррентных формул; умение оперировать понятиями: комплексное число, сопряжённые комплекс</w:t>
            </w:r>
            <w:r>
              <w:rPr>
                <w:sz w:val="28"/>
              </w:rPr>
              <w:t>ные числа, 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комплексных чисел (геометрическая, тригонометрическая и алгебраическая); уметь производить арифметические действия с комплексными числами; приводить примеры использования комплексных чисел; опер</w:t>
            </w:r>
            <w:r>
              <w:rPr>
                <w:sz w:val="28"/>
              </w:rPr>
              <w:t>ировать понятиями: матрица 2x2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3x3,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определитель матрицы,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геометрический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определителя</w:t>
            </w:r>
          </w:p>
        </w:tc>
      </w:tr>
      <w:tr w:rsidR="00B04246">
        <w:trPr>
          <w:trHeight w:val="1610"/>
        </w:trPr>
        <w:tc>
          <w:tcPr>
            <w:tcW w:w="1961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рациональные, иррациональные, показательные,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степенные,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логарифмические,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тригонометрические уравнения и неравенства, их системы; </w:t>
            </w:r>
            <w:r>
              <w:rPr>
                <w:sz w:val="28"/>
              </w:rPr>
              <w:t>умение оперировать понятиями: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тождество,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тождественное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преобразование,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уравнение,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неравенств,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равносильность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93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уравнений,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неравенств и систем; умение решать уравнения, неравенства и системы с помощью </w:t>
            </w:r>
            <w:r>
              <w:rPr>
                <w:sz w:val="28"/>
              </w:rPr>
              <w:t>различных приёмов; решать уравнения, неравенства и системы с параметром; применять уравнения, неравенства,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2"/>
                <w:sz w:val="28"/>
              </w:rPr>
              <w:t xml:space="preserve"> жизни</w:t>
            </w:r>
          </w:p>
        </w:tc>
      </w:tr>
      <w:tr w:rsidR="00B04246">
        <w:trPr>
          <w:trHeight w:val="643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оперировать понятиями: функция, чётность </w:t>
            </w:r>
            <w:r>
              <w:rPr>
                <w:sz w:val="28"/>
              </w:rPr>
              <w:t>функции, периодичность функции, ограниченность функции, монотонность функции, экстремум функции, наибольшее и наименьшее значения 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непрерывная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асимптоты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 функции, первая и вторая производная функции, геометрический и ф</w:t>
            </w:r>
            <w:r>
              <w:rPr>
                <w:sz w:val="28"/>
              </w:rPr>
              <w:t>изический смысл производной, первообразная, определённый интеграл; умение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находить асимптоты графика функции; умение вычислять производные суммы, произведения, частного и композиции функций, находить уравнение касательной к графику функции; умение находить</w:t>
            </w:r>
            <w:r>
              <w:rPr>
                <w:sz w:val="28"/>
              </w:rPr>
              <w:t xml:space="preserve"> производные элементарных функций; умение 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находить наибольшие и наименьшие значения функций; строить графики многочленов с использованием</w:t>
            </w:r>
          </w:p>
          <w:p w:rsidR="00B04246" w:rsidRDefault="006C1734">
            <w:pPr>
              <w:pStyle w:val="TableParagraph"/>
              <w:ind w:right="136" w:hanging="1"/>
              <w:rPr>
                <w:sz w:val="28"/>
              </w:rPr>
            </w:pPr>
            <w:r>
              <w:rPr>
                <w:sz w:val="28"/>
              </w:rPr>
              <w:t xml:space="preserve">аппарата математического анализа; применять производную для </w:t>
            </w:r>
            <w:r>
              <w:rPr>
                <w:sz w:val="28"/>
              </w:rPr>
              <w:t>нахождения наилучшего решения в прикладных, в том числе социально-экономических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задачах;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площади и объёмы фигур с помощью интеграла; приводить примеры математического моделирования с помощью дифференциальных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уравнений</w:t>
            </w:r>
          </w:p>
        </w:tc>
      </w:tr>
      <w:tr w:rsidR="00B04246">
        <w:trPr>
          <w:trHeight w:val="41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оперир</w:t>
            </w:r>
            <w:r>
              <w:rPr>
                <w:sz w:val="28"/>
              </w:rPr>
              <w:t>овать понятиями: график функции, обратная функция,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линейная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квадратичная функция, рациональная функция, степенная функция, тригонометрические функции, обратные тригонометрические функции, показательная и логарифмическая функции</w:t>
            </w:r>
            <w:r>
              <w:rPr>
                <w:sz w:val="28"/>
              </w:rPr>
              <w:t>; умение строить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преобразования графиков функций, использовать</w:t>
            </w:r>
          </w:p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графики для изучения процессов и зависимостей, при решении задач из других учебных предметов и задач из реальной жизни; выражать формулами зависимости между</w:t>
            </w:r>
            <w:r>
              <w:rPr>
                <w:sz w:val="28"/>
              </w:rPr>
              <w:t xml:space="preserve"> величинами; 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неравенств и задач с параметрами; изображать на координатной плоскости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</w:tr>
      <w:tr w:rsidR="00B04246">
        <w:trPr>
          <w:trHeight w:val="1609"/>
        </w:trPr>
        <w:tc>
          <w:tcPr>
            <w:tcW w:w="1961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6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решать текстовые задачи разных типов (в том </w:t>
            </w:r>
            <w:r>
              <w:rPr>
                <w:sz w:val="28"/>
              </w:rPr>
              <w:t>числе на проценты, доли и части, на движение, работу, стоимость товаров и услуг,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налоги,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семейными финансами); составлять выражения, уравнения, неравенства и их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</w:t>
            </w:r>
            <w:r>
              <w:rPr>
                <w:sz w:val="28"/>
              </w:rPr>
              <w:t>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7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610"/>
        </w:trPr>
        <w:tc>
          <w:tcPr>
            <w:tcW w:w="1961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  <w:tcBorders>
              <w:top w:val="nil"/>
            </w:tcBorders>
          </w:tcPr>
          <w:p w:rsidR="00B04246" w:rsidRDefault="006C1734">
            <w:pPr>
              <w:pStyle w:val="TableParagraph"/>
              <w:ind w:right="570" w:hanging="1"/>
              <w:jc w:val="both"/>
              <w:rPr>
                <w:sz w:val="28"/>
              </w:rPr>
            </w:pPr>
            <w:r>
              <w:rPr>
                <w:sz w:val="28"/>
              </w:rPr>
              <w:t>оценивать правдоподобность результатов; умение моделировать реальные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математики;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выражения, уравнения, неравенства и их системы по условию задачи,</w:t>
            </w:r>
          </w:p>
          <w:p w:rsidR="00B04246" w:rsidRDefault="006C1734">
            <w:pPr>
              <w:pStyle w:val="TableParagraph"/>
              <w:spacing w:line="322" w:lineRule="exact"/>
              <w:ind w:right="1003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аппарата </w:t>
            </w:r>
            <w:r>
              <w:rPr>
                <w:sz w:val="28"/>
              </w:rPr>
              <w:t>алгебры, интерпретировать полученный результат</w:t>
            </w:r>
          </w:p>
        </w:tc>
      </w:tr>
      <w:tr w:rsidR="00B04246">
        <w:trPr>
          <w:trHeight w:val="354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арифметическое,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медиана, наибольшее и наименьшее значения, размах, дисперсия, стандартное отклонение числового набора; умение извлекать, интерпретировать информацию, пр</w:t>
            </w:r>
            <w:r>
              <w:rPr>
                <w:sz w:val="28"/>
              </w:rPr>
              <w:t>едставленную в таблицах, на диаграммах, графиках, отражающую свойства реальных процессов и явлений;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представлять информацию с помощью таблиц и диаграмм; исследовать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статистические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применением графических методов и электронных средств;</w:t>
            </w:r>
            <w:r>
              <w:rPr>
                <w:sz w:val="28"/>
              </w:rPr>
              <w:t xml:space="preserve"> графически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диаграмм рассеивания и линейной регрессии</w:t>
            </w:r>
          </w:p>
        </w:tc>
      </w:tr>
      <w:tr w:rsidR="00B04246">
        <w:trPr>
          <w:trHeight w:val="644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</w:t>
            </w:r>
            <w:r>
              <w:rPr>
                <w:sz w:val="28"/>
              </w:rPr>
              <w:t xml:space="preserve"> методов; применять формулы сложения и умножения вероятностей, формулу полной вероятности,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Бернулли,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комбинаторные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формулы; оценивать вероятности реальных событий; умение оперировать понятиями: случайная величина, распределение </w:t>
            </w:r>
            <w:r>
              <w:rPr>
                <w:sz w:val="28"/>
              </w:rPr>
              <w:t>вероятностей, математическое ожидание, дисперсия и стандартное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отклонение случайной величины, функции распределения и плотности равномерного, показательного и нормального распределений; умение использовать свойства изученных распределений для решения задач</w:t>
            </w:r>
            <w:r>
              <w:rPr>
                <w:sz w:val="28"/>
              </w:rPr>
              <w:t>; знакомство с понятиями: закон больших чисел, методы выборочных исследований; умение 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 и общественных явлениях; умение оперировать</w:t>
            </w:r>
          </w:p>
          <w:p w:rsidR="00B04246" w:rsidRDefault="006C1734">
            <w:pPr>
              <w:pStyle w:val="TableParagraph"/>
              <w:spacing w:line="322" w:lineRule="exact"/>
              <w:ind w:right="150" w:hanging="1"/>
              <w:rPr>
                <w:sz w:val="28"/>
              </w:rPr>
            </w:pPr>
            <w:r>
              <w:rPr>
                <w:sz w:val="28"/>
              </w:rPr>
              <w:t>понятиями: сочетание, перестановка, число сочетаний, число перес</w:t>
            </w:r>
            <w:r>
              <w:rPr>
                <w:sz w:val="28"/>
              </w:rPr>
              <w:t>тановок;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Ньютона;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комбинаторные факты и рассуждения для решения задач; оценивать вероятности реальных событий; составлять вероятностную модель и интерпретировать полученный результат</w:t>
            </w:r>
          </w:p>
        </w:tc>
      </w:tr>
      <w:tr w:rsidR="00B04246">
        <w:trPr>
          <w:trHeight w:val="257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 w:hanging="1"/>
              <w:rPr>
                <w:sz w:val="28"/>
              </w:rPr>
            </w:pPr>
            <w:r>
              <w:rPr>
                <w:sz w:val="28"/>
              </w:rPr>
              <w:t xml:space="preserve">Умение оперировать понятиями: точка, прямая, </w:t>
            </w:r>
            <w:r>
              <w:rPr>
                <w:sz w:val="28"/>
              </w:rPr>
              <w:t>плоскость, пространство, отрезок, луч, величина угла, плоский угол, двугранный угол, трёхгранный угол, скрещивающиеся прямые, параллельность и перпендикулярность прямых и плоскостей, угол между прямыми, угол между прямой и плоскостью, угол между плоскостям</w:t>
            </w:r>
            <w:r>
              <w:rPr>
                <w:sz w:val="28"/>
              </w:rPr>
              <w:t>и, расстояние от точки до плоскости, расстояние между прямыми,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плоскостями;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теоремы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планиметрии;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умение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строить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величин, решать связанные с ними практические задачи</w:t>
            </w:r>
          </w:p>
        </w:tc>
      </w:tr>
      <w:tr w:rsidR="00B04246">
        <w:trPr>
          <w:trHeight w:val="547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площадь фигуры, объём фигуры, многогранник,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многогранник,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многогранника, куб, параллелепипед,</w:t>
            </w:r>
            <w:r>
              <w:rPr>
                <w:sz w:val="28"/>
              </w:rPr>
              <w:t xml:space="preserve"> призма, пирамида, фигура и поверхность вращения, цилиндр, конус, шар, сфера, площадь сферы, площадь поверхности пирамиды, призмы, конуса, цилиндра, объём куба, прямоугольного параллелепипеда, пирамиды, призмы, цилиндра, конуса, шара, развёртка поверхности</w:t>
            </w:r>
            <w:r>
              <w:rPr>
                <w:sz w:val="28"/>
              </w:rPr>
              <w:t>, сечения конуса и цилиндра, параллельные оси или основанию, сечение шара, плоскость, касающаяся сферы, цилиндра, конуса; умение строить</w:t>
            </w:r>
          </w:p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сечение многогранника, изображать многогранники, фигуры и поверхности вращения, их сечения, в том числе с помощью элект</w:t>
            </w:r>
            <w:r>
              <w:rPr>
                <w:sz w:val="28"/>
              </w:rPr>
              <w:t>ронных средств; умение применять свойства геометрических фигур, самостоятельно формулировать определения изучаемых фигур,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выдвигать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гипотезы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геометрических фигур, обосновывать или опровергать их; умение проводить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классификацию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выполнять необходимые дополнительные построения</w:t>
            </w:r>
          </w:p>
        </w:tc>
      </w:tr>
      <w:tr w:rsidR="00B04246">
        <w:trPr>
          <w:trHeight w:val="450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движение в пространстве, параллельный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перенос,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симметрия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пространстве, поворот, преобразование подобия, подобные фигуры; умение </w:t>
            </w:r>
            <w:r>
              <w:rPr>
                <w:sz w:val="28"/>
              </w:rPr>
              <w:t>распознавать равные и подобные фигуры, в том числе в природе, искусстве, архитектуре; использовать геометрические отношения при решении задач; находить геометрические величины (длина, угол, площадь, объём) при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решении задач из других учебных предметов и из</w:t>
            </w:r>
            <w:r>
              <w:rPr>
                <w:sz w:val="28"/>
              </w:rPr>
              <w:t xml:space="preserve"> реальной жизни; 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(длина,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площадь, объём, площадь поверхности), используя изученные формулы и методы, в том числе: площадь поверхности пирамиды, призмы, конуса, цилиндра, площадь сферы; объём куба, прямоугольно</w:t>
            </w:r>
            <w:r>
              <w:rPr>
                <w:sz w:val="28"/>
              </w:rPr>
              <w:t>го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параллелепипеда,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пирамиды,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цилиндра,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конуса,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шара; умение находить отношение объёмов подобных фигур</w:t>
            </w:r>
          </w:p>
        </w:tc>
      </w:tr>
      <w:tr w:rsidR="00B04246">
        <w:trPr>
          <w:trHeight w:val="225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6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прямоугольная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координат, вектор, координаты точки, координаты вектора, сумма векторов, произведение </w:t>
            </w:r>
            <w:r>
              <w:rPr>
                <w:sz w:val="28"/>
              </w:rPr>
              <w:t>вектора на число, разложение вектора по базису, скалярное произведение, векторное произведение, угол между векторами; умение использовать векторный и координатный метод для решения геометрических задач и задач других учебных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предметов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выбирать </w:t>
            </w:r>
            <w:r>
              <w:rPr>
                <w:sz w:val="28"/>
              </w:rPr>
              <w:t>подходящий метод для решения задачи; 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распознавать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pgSz w:w="11910" w:h="16840"/>
          <w:pgMar w:top="1080" w:right="283" w:bottom="100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приводить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мировой математической науки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18</w:t>
      </w:r>
    </w:p>
    <w:p w:rsidR="00B04246" w:rsidRDefault="006C1734">
      <w:pPr>
        <w:pStyle w:val="1"/>
        <w:spacing w:before="5"/>
        <w:ind w:left="902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математике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9543"/>
      </w:tblGrid>
      <w:tr w:rsidR="00B04246">
        <w:trPr>
          <w:trHeight w:val="321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</w:t>
            </w:r>
          </w:p>
        </w:tc>
      </w:tr>
      <w:tr w:rsidR="00B04246">
        <w:trPr>
          <w:trHeight w:val="321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Натуральные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чисел</w:t>
            </w:r>
          </w:p>
        </w:tc>
      </w:tr>
      <w:tr w:rsidR="00B04246">
        <w:trPr>
          <w:trHeight w:val="645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дроби,</w:t>
            </w:r>
            <w:r>
              <w:rPr>
                <w:spacing w:val="-2"/>
                <w:sz w:val="28"/>
              </w:rPr>
              <w:t xml:space="preserve"> проценты,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бесконечные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дроби</w:t>
            </w:r>
          </w:p>
        </w:tc>
      </w:tr>
      <w:tr w:rsidR="00B04246">
        <w:trPr>
          <w:trHeight w:val="642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Арифметический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натуральной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степени.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арифметическими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корнями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натуральной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степени</w:t>
            </w:r>
          </w:p>
        </w:tc>
      </w:tr>
      <w:tr w:rsidR="00B04246">
        <w:trPr>
          <w:trHeight w:val="645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рациональным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показателем.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степени</w:t>
            </w:r>
          </w:p>
        </w:tc>
      </w:tr>
      <w:tr w:rsidR="00B04246">
        <w:trPr>
          <w:trHeight w:val="642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Синус,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косинус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тангенс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аргумента.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Арксинус,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арккосинус,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арктангенс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аргумента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Логарифм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логарифмы</w:t>
            </w:r>
          </w:p>
        </w:tc>
      </w:tr>
      <w:tr w:rsidR="00B04246">
        <w:trPr>
          <w:trHeight w:val="966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Действительные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действительными числами.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Приближённые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округления,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прикидка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вычислений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выражений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Комплексные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числа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неравенства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Целые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дробно-рациональные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Иррациональные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1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Показательные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логарифмические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Целые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дробно-рациональные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Иррациональные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Показательные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логарифмические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1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совокупности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уравнений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Уравнения,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параметрами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Матрица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матрицы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графики</w:t>
            </w:r>
          </w:p>
        </w:tc>
      </w:tr>
      <w:tr w:rsidR="00B04246">
        <w:trPr>
          <w:trHeight w:val="642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Функция,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обратные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нечётные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функции</w:t>
            </w:r>
          </w:p>
        </w:tc>
      </w:tr>
      <w:tr w:rsidR="00B04246">
        <w:trPr>
          <w:trHeight w:val="1288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Область определения и множество значений функции. Нули функции. Промежутки знакопостоянства. Промежутки монотонности функции. Максимумы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минимумы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пр</w:t>
            </w:r>
            <w:r>
              <w:rPr>
                <w:spacing w:val="-2"/>
                <w:sz w:val="28"/>
              </w:rPr>
              <w:t>омежутке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Степенная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9543"/>
      </w:tblGrid>
      <w:tr w:rsidR="00B04246">
        <w:trPr>
          <w:trHeight w:val="323"/>
        </w:trPr>
        <w:tc>
          <w:tcPr>
            <w:tcW w:w="922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график.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-ой</w:t>
            </w:r>
            <w:r>
              <w:rPr>
                <w:spacing w:val="-2"/>
                <w:sz w:val="28"/>
              </w:rPr>
              <w:t xml:space="preserve"> степени</w:t>
            </w:r>
          </w:p>
        </w:tc>
      </w:tr>
      <w:tr w:rsidR="00B04246">
        <w:trPr>
          <w:trHeight w:val="321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графики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Показательная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логарифмическая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графики</w:t>
            </w:r>
          </w:p>
        </w:tc>
      </w:tr>
      <w:tr w:rsidR="00B04246">
        <w:trPr>
          <w:trHeight w:val="642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Точки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разрыва.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Асимптоты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непрерывных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отрезке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Последовательности,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последовательностей</w:t>
            </w:r>
          </w:p>
        </w:tc>
      </w:tr>
      <w:tr w:rsidR="00B04246">
        <w:trPr>
          <w:trHeight w:val="642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Арифметическая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прогрессии.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сложных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процентов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анализа</w:t>
            </w:r>
          </w:p>
        </w:tc>
      </w:tr>
      <w:tr w:rsidR="00B04246">
        <w:trPr>
          <w:trHeight w:val="321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Производная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функций</w:t>
            </w:r>
          </w:p>
        </w:tc>
      </w:tr>
      <w:tr w:rsidR="00B04246">
        <w:trPr>
          <w:trHeight w:val="966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Применение производной к исследованию функций на монотонность и экстремумы.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наибольшего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наименьшего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отрезке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Первообразная.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Интеграл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Множества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логика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Множество,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множествами.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Эйлера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Венна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Логика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статистика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Описательная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статистика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Вероятность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Комбинаторика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Геометрия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Фигуры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плоскости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Прямые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пространстве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Многогранники</w:t>
            </w:r>
          </w:p>
        </w:tc>
      </w:tr>
      <w:tr w:rsidR="00B04246">
        <w:trPr>
          <w:trHeight w:val="320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вращения</w:t>
            </w:r>
          </w:p>
        </w:tc>
      </w:tr>
      <w:tr w:rsidR="00B04246">
        <w:trPr>
          <w:trHeight w:val="323"/>
        </w:trPr>
        <w:tc>
          <w:tcPr>
            <w:tcW w:w="922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954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Координаты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векторы</w:t>
            </w:r>
          </w:p>
        </w:tc>
      </w:tr>
    </w:tbl>
    <w:p w:rsidR="00B04246" w:rsidRDefault="00B04246">
      <w:pPr>
        <w:pStyle w:val="a3"/>
        <w:spacing w:before="20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19</w:t>
      </w:r>
    </w:p>
    <w:p w:rsidR="00B04246" w:rsidRDefault="006C1734">
      <w:pPr>
        <w:pStyle w:val="1"/>
        <w:spacing w:after="2"/>
        <w:ind w:left="1005" w:hanging="293"/>
      </w:pPr>
      <w:r>
        <w:t>Проверяемые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основной образовательной программы среднего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firstLine="59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211" w:right="19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 основной образовательной программы среднего общего</w:t>
            </w:r>
          </w:p>
          <w:p w:rsidR="00B04246" w:rsidRDefault="006C1734">
            <w:pPr>
              <w:pStyle w:val="TableParagraph"/>
              <w:spacing w:line="308" w:lineRule="exact"/>
              <w:ind w:left="210" w:right="19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289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 w:hanging="1"/>
              <w:rPr>
                <w:sz w:val="28"/>
              </w:rPr>
            </w:pPr>
            <w:r>
              <w:rPr>
                <w:sz w:val="28"/>
              </w:rPr>
              <w:t xml:space="preserve">Владение методами доказательств, алгоритмами решения задач; умение формулировать и оперировать понятиями: </w:t>
            </w:r>
            <w:r>
              <w:rPr>
                <w:sz w:val="28"/>
              </w:rPr>
              <w:t>определение, аксиома, теорема, следствие, свойство, признак, доказательство, равносильные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формулировки;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формулировать обратное и противоположное утверждение, приводить примеры и контрпримеры, использовать метод математической индукции;</w:t>
            </w:r>
            <w:r>
              <w:rPr>
                <w:sz w:val="28"/>
              </w:rPr>
              <w:t xml:space="preserve"> проводить доказательные рассуждения при решении задач, оценивать логическую правильность рассуждений; умение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множество,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подмножество,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над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931"/>
        </w:trPr>
        <w:tc>
          <w:tcPr>
            <w:tcW w:w="1961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  <w:tcBorders>
              <w:top w:val="nil"/>
            </w:tcBorders>
          </w:tcPr>
          <w:p w:rsidR="00B04246" w:rsidRDefault="006C1734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множествами; умение использовать теоретико-множественный аппарат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решении задач, в том числе из других учебных предметов; умение оперировать понятиями: граф, связный граф, дерево, цикл, граф на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плоскости;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различными способами; использовать </w:t>
            </w:r>
            <w:r>
              <w:rPr>
                <w:sz w:val="28"/>
              </w:rPr>
              <w:t>графы при решении задач</w:t>
            </w:r>
          </w:p>
        </w:tc>
      </w:tr>
      <w:tr w:rsidR="00B04246">
        <w:trPr>
          <w:trHeight w:val="805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натуральное число, целое число, степень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натуральной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степень с рациональным показателем, степень с действительным показателем, логарифм числа, синус, косинус и тангенс произвольного числа, остаток по модулю, рациональное число, иррациональное число, множества натуральных, целых, рациональных, действительных </w:t>
            </w:r>
            <w:r>
              <w:rPr>
                <w:sz w:val="28"/>
              </w:rPr>
              <w:t xml:space="preserve">чисел; умение использовать признаки делимости, наименьший общий делитель и наименьшее </w:t>
            </w:r>
            <w:r>
              <w:rPr>
                <w:spacing w:val="-2"/>
                <w:sz w:val="28"/>
              </w:rPr>
              <w:t>общее</w:t>
            </w:r>
          </w:p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кратное, алгоритм Евклида при решении задач; знакомство с различными позиционными системами счисления; умение выполнять вычисление значений и преобразования выражен</w:t>
            </w:r>
            <w:r>
              <w:rPr>
                <w:sz w:val="28"/>
              </w:rPr>
              <w:t>ий со степенями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логарифмами,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дробно-рациональных выражений; 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последовательность, арифметическая прогрессия, геометрическая прогрессия, бесконечно убывающая геометрическая прогрессия; умение задавать </w:t>
            </w:r>
            <w:r>
              <w:rPr>
                <w:sz w:val="28"/>
              </w:rPr>
              <w:t>последовательности, в том числе с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помощью рекуррентных формул; умение оперировать понятиями: комплексное число, сопряжённые комплексные числа, модуль и аргумент комплексного числа, форма записи комплексных чисел (геометрическая, тригонометрическая и алгебр</w:t>
            </w:r>
            <w:r>
              <w:rPr>
                <w:sz w:val="28"/>
              </w:rPr>
              <w:t>аическая); уметь производить арифметические действия с комплексными числами; приводить примеры использования комплексных чисел;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матрица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2x2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3x3,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определитель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матрицы, геометрический смысл определителя</w:t>
            </w:r>
          </w:p>
        </w:tc>
      </w:tr>
      <w:tr w:rsidR="00B04246">
        <w:trPr>
          <w:trHeight w:val="321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оперировать </w:t>
            </w:r>
            <w:r>
              <w:rPr>
                <w:sz w:val="28"/>
              </w:rPr>
              <w:t>понятиями: рациональные, иррациональные, показательные,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степенные,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логарифмические,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тригонометрические уравнения и неравенства, их системы; умение оперировать понятиями: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тождество,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тождественное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преобразование,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уравнение, неравенство, система уравнений и н</w:t>
            </w:r>
            <w:r>
              <w:rPr>
                <w:sz w:val="28"/>
              </w:rPr>
              <w:t>еравенств, равносильность уравнений, неравенств и систем; умение решать уравнения, неравенства и системы с помощью различных приёмов; решать уравнения, неравенства и системы с параметром; применять уравнения, неравенства, их системы для решения математичес</w:t>
            </w:r>
            <w:r>
              <w:rPr>
                <w:sz w:val="28"/>
              </w:rPr>
              <w:t>ких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областей 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функция, чётность функции, периодичность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ограниченность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монотонность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экстремум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наименьшее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значения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4830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промежутке,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непрерывная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асимптоты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 функции, первая и вторая производная функции, геометрический и физический смысл производной, первообразная, определённый интеграл; умение находить асимптоты графика функции; умен</w:t>
            </w:r>
            <w:r>
              <w:rPr>
                <w:sz w:val="28"/>
              </w:rPr>
              <w:t>ие вычислять производные суммы, произведения, частного и композиции функций, находить уравнение касательной к графику функции; умение находить производные элементарных функций; умение использовать производную для исследования функций, находить наибольшие и</w:t>
            </w:r>
            <w:r>
              <w:rPr>
                <w:sz w:val="28"/>
              </w:rPr>
              <w:t xml:space="preserve"> наименьшие значения функций; строить графики многочленов с использованием аппарата математического анализа; применять производную для нахождения наилучшего решения в прикладных, в том числе социально-экономических и физических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задачах;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интеграла;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 помощью дифференциальных уравнений</w:t>
            </w:r>
          </w:p>
        </w:tc>
      </w:tr>
      <w:tr w:rsidR="00B04246">
        <w:trPr>
          <w:trHeight w:val="41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график функции, обратная функция,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линейная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квадратичная функция, </w:t>
            </w:r>
            <w:r>
              <w:rPr>
                <w:sz w:val="28"/>
              </w:rPr>
              <w:t>рациональная функция, степенная функция, тригонометрические функции, обратные тригонометрические функции, показательная и логарифмическая функции; умение строить графики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изученных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функций, использовать графики для</w:t>
            </w:r>
            <w:r>
              <w:rPr>
                <w:sz w:val="28"/>
              </w:rPr>
              <w:t xml:space="preserve"> изучения процессов и зависимостей, при решении задач из других учебных предметов и задач из реальной жизни; выражать формулами зависимости между величинами; использовать свойства и графики функций для решения уравнений, неравенств и задач с параметрами; и</w:t>
            </w:r>
            <w:r>
              <w:rPr>
                <w:sz w:val="28"/>
              </w:rPr>
              <w:t>зображать на координатной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плоскости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</w:t>
            </w:r>
          </w:p>
        </w:tc>
      </w:tr>
      <w:tr w:rsidR="00B04246">
        <w:trPr>
          <w:trHeight w:val="32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решать текстовые задачи разных типов (в том числе на проценты, доли и части, на движение, работу, стоимость товаров и услуг,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налоги,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семейными финансами); составлять выражения, уравнения, неравенства и их системы по условию задачи, исследовать полученное решение и оценивать правдоподобность результатов; умение моделировать реальные ситуации на языке математики; сост</w:t>
            </w:r>
            <w:r>
              <w:rPr>
                <w:sz w:val="28"/>
              </w:rPr>
              <w:t>авлять выражения, уравнения, неравенства и их системы по условию задачи, исследовать построенные модели с использованием аппарата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алгебры,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</w:t>
            </w:r>
          </w:p>
        </w:tc>
      </w:tr>
      <w:tr w:rsidR="00B04246">
        <w:trPr>
          <w:trHeight w:val="193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арифметическое,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медиана, наибольшее и </w:t>
            </w:r>
            <w:r>
              <w:rPr>
                <w:sz w:val="28"/>
              </w:rPr>
              <w:t>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</w:t>
            </w:r>
          </w:p>
          <w:p w:rsidR="00B04246" w:rsidRDefault="006C1734">
            <w:pPr>
              <w:pStyle w:val="TableParagraph"/>
              <w:spacing w:line="322" w:lineRule="exact"/>
              <w:ind w:right="245"/>
              <w:rPr>
                <w:sz w:val="28"/>
              </w:rPr>
            </w:pPr>
            <w:r>
              <w:rPr>
                <w:sz w:val="28"/>
              </w:rPr>
              <w:t>диаграммах,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отражающую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процессов и явлений; представлять информацию с </w:t>
            </w:r>
            <w:r>
              <w:rPr>
                <w:sz w:val="28"/>
              </w:rPr>
              <w:t>помощью таблиц и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85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288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диаграмм;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статистические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 применением графических методов и электронных средств; графически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диаграмм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рассеивания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-2"/>
                <w:sz w:val="28"/>
              </w:rPr>
              <w:t xml:space="preserve"> регрессии</w:t>
            </w:r>
          </w:p>
        </w:tc>
      </w:tr>
      <w:tr w:rsidR="00B04246">
        <w:trPr>
          <w:trHeight w:val="644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 w:hanging="1"/>
              <w:rPr>
                <w:sz w:val="28"/>
              </w:rPr>
            </w:pPr>
            <w:r>
              <w:rPr>
                <w:sz w:val="28"/>
              </w:rPr>
              <w:t xml:space="preserve">Умение </w:t>
            </w:r>
            <w:r>
              <w:rPr>
                <w:sz w:val="28"/>
              </w:rPr>
              <w:t>оперировать понятиями: случайный опыт и случайное событие, вероятность случайного события; умение вычислять вероятность с использованием графических методов; применять формулы сложения и умножения вероятностей, формулу полной вероятности,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Бернулли,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комбинаторные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формулы; оценивать вероятности реальных событий; умение оперировать понятиями: случайная величина, распределение вероятностей, математическое ожидание, дисперсия и стандартное отклонение случайной величины, функции распределения и пл</w:t>
            </w:r>
            <w:r>
              <w:rPr>
                <w:sz w:val="28"/>
              </w:rPr>
              <w:t>отности равномерного, показательного и нормального распределений; умение использовать свойства изученных распределений для решения задач; знакомство с понятиями: закон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больших чисел, методы выборочных исследований; умение 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 и общественных явлениях; умение оперировать понятиями: сочетание, перестановка, число сочетаний, число перестановок; бином Ньютона; умение применять комбинаторные факты и рассуждения для решения задач; оценивать вероятности реал</w:t>
            </w:r>
            <w:r>
              <w:rPr>
                <w:sz w:val="28"/>
              </w:rPr>
              <w:t>ьных событий; составлять вероятностную модель и интерпретировать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полученный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</w:t>
            </w:r>
          </w:p>
        </w:tc>
      </w:tr>
      <w:tr w:rsidR="00B04246">
        <w:trPr>
          <w:trHeight w:val="354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 точка, прямая, плоскость, пространство, отрезок, луч, величина угла, плоский угол, двугранный угол, трёхгранный угол, скрещивающиеся прям</w:t>
            </w:r>
            <w:r>
              <w:rPr>
                <w:sz w:val="28"/>
              </w:rPr>
              <w:t>ые, параллельность и перпендикулярность прямых и плоскостей, угол между прямыми, угол между прямой и плоскостью, угол между плоскостями, расстояние от точки до плоскости, расстояние между прямыми,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плоскостями;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r>
              <w:rPr>
                <w:sz w:val="28"/>
              </w:rPr>
              <w:t>решении задач изученные факты и теоремы планиметрии; умение оценивать размеры объектов окружающего мира; строить математические модели с помощью геометрических понятий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величин,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2"/>
                <w:sz w:val="28"/>
              </w:rPr>
              <w:t xml:space="preserve"> задачи</w:t>
            </w:r>
          </w:p>
        </w:tc>
      </w:tr>
      <w:tr w:rsidR="00B04246">
        <w:trPr>
          <w:trHeight w:val="289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оперировать понятиями:</w:t>
            </w:r>
            <w:r>
              <w:rPr>
                <w:sz w:val="28"/>
              </w:rPr>
              <w:t xml:space="preserve"> площадь фигуры, объём фигуры, многогранник,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многогранник,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многогранника, куб, параллелепипед, призма, пирамида, фигура и поверхность вращения, цилиндр, конус, шар, сфера, площадь сферы, площадь поверхности пирамиды, призмы, конуса, цили</w:t>
            </w:r>
            <w:r>
              <w:rPr>
                <w:sz w:val="28"/>
              </w:rPr>
              <w:t>ндра, объём куба, прямоугольного параллелепипеда, пирамиды, призмы, цилиндра, конуса, шара, развёртка поверхности, сечения конуса и цилиндра, параллельные оси или основанию,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плоскость,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касающаяся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цилиндра,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конуса;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2577"/>
        </w:trPr>
        <w:tc>
          <w:tcPr>
            <w:tcW w:w="1961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  <w:tcBorders>
              <w:top w:val="nil"/>
            </w:tcBorders>
          </w:tcPr>
          <w:p w:rsidR="00B04246" w:rsidRDefault="006C1734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многогранника,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многогранники, фигуры и поверхности вращения, их сечения, в том числе с помощью электронных средств; умение применять свойства геометрических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определения изучаемых фигур, </w:t>
            </w:r>
            <w:r>
              <w:rPr>
                <w:sz w:val="28"/>
              </w:rPr>
              <w:t>выдвигать гипотезы о свойствах и признаках геометрических фигур, обосновывать или опровергать их; умение проводить классификацию фигур по различным признакам,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построения</w:t>
            </w:r>
          </w:p>
        </w:tc>
      </w:tr>
      <w:tr w:rsidR="00B04246">
        <w:trPr>
          <w:trHeight w:val="450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оперировать понятиями: движение в </w:t>
            </w:r>
            <w:r>
              <w:rPr>
                <w:sz w:val="28"/>
              </w:rPr>
              <w:t>пространстве, параллельный перенос, симметрия на плоскости и в пространстве, поворот, преобразование подобия, подобные фигуры; умение распознавать равные и подобные фигуры, в том числе в природе, искусстве, архитектуре; использовать геометрические отношени</w:t>
            </w:r>
            <w:r>
              <w:rPr>
                <w:sz w:val="28"/>
              </w:rPr>
              <w:t>я при решении задач; находить геометрические величины (длина, угол, площадь, объём) при решении задач из других учебных предметов и из реальной жизни; умение вычислять геометрические величины (длина, угол, площадь, объём, площадь поверхности), используя из</w:t>
            </w:r>
            <w:r>
              <w:rPr>
                <w:sz w:val="28"/>
              </w:rPr>
              <w:t>ученные формулы и методы, в том числе: площадь поверхности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пирамиды,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конуса,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цилиндра,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сферы; объём куба, прямоугольного параллелепипеда, пирамиды, призмы, цилиндра, конуса, шара; умение находить отношение объёмов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подобных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фигур</w:t>
            </w:r>
          </w:p>
        </w:tc>
      </w:tr>
      <w:tr w:rsidR="00B04246">
        <w:trPr>
          <w:trHeight w:val="225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прямоугольная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координат, вектор, координаты точки, координаты вектора, сумма векторов, произведение вектора на число, разложение вектора по базису, скалярное произведение, векторное произведение, угол между векторами; умение </w:t>
            </w:r>
            <w:r>
              <w:rPr>
                <w:sz w:val="28"/>
              </w:rPr>
              <w:t>использовать векторный и координатный метод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учебных </w:t>
            </w:r>
            <w:r>
              <w:rPr>
                <w:spacing w:val="-2"/>
                <w:sz w:val="28"/>
              </w:rPr>
              <w:t>предметов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выбирать подходящий метод для решения задачи; понимание значимости математики в изучении природных и общественных процессов и явлений; </w:t>
            </w:r>
            <w:r>
              <w:rPr>
                <w:sz w:val="28"/>
              </w:rPr>
              <w:t>умение распознавать проявление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математических открытий российской и мировой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математической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науки</w:t>
            </w:r>
          </w:p>
        </w:tc>
      </w:tr>
    </w:tbl>
    <w:p w:rsidR="00B04246" w:rsidRDefault="00B04246">
      <w:pPr>
        <w:pStyle w:val="a3"/>
        <w:spacing w:before="1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20</w:t>
      </w:r>
    </w:p>
    <w:p w:rsidR="00B04246" w:rsidRDefault="006C1734">
      <w:pPr>
        <w:pStyle w:val="1"/>
        <w:spacing w:before="5"/>
        <w:ind w:left="902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математике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0"/>
        <w:gridCol w:w="9213"/>
      </w:tblGrid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вычисления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Натуральные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чисел</w:t>
            </w:r>
          </w:p>
        </w:tc>
      </w:tr>
      <w:tr w:rsidR="00B04246">
        <w:trPr>
          <w:trHeight w:val="642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Рациональные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Обыкновенные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дроби,</w:t>
            </w:r>
            <w:r>
              <w:rPr>
                <w:spacing w:val="-2"/>
                <w:sz w:val="28"/>
              </w:rPr>
              <w:t xml:space="preserve"> проценты,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бесконечные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периодические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дроби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Арифметический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натуральной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степени.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pgSz w:w="11910" w:h="16840"/>
          <w:pgMar w:top="1080" w:right="283" w:bottom="124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0"/>
        <w:gridCol w:w="9213"/>
      </w:tblGrid>
      <w:tr w:rsidR="00B04246">
        <w:trPr>
          <w:trHeight w:val="323"/>
        </w:trPr>
        <w:tc>
          <w:tcPr>
            <w:tcW w:w="1250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арифметическими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корнями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натуральной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степени</w:t>
            </w:r>
          </w:p>
        </w:tc>
      </w:tr>
      <w:tr w:rsidR="00B04246">
        <w:trPr>
          <w:trHeight w:val="642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рациональным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показателем.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степени</w:t>
            </w:r>
          </w:p>
        </w:tc>
      </w:tr>
      <w:tr w:rsidR="00B04246">
        <w:trPr>
          <w:trHeight w:val="645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7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Синус,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косинус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тангенс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аргумента.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Арксинус,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арккосинус,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арктангенс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аргумента</w:t>
            </w:r>
          </w:p>
        </w:tc>
      </w:tr>
      <w:tr w:rsidR="00B04246">
        <w:trPr>
          <w:trHeight w:val="321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Логарифм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Десятичные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2"/>
                <w:sz w:val="28"/>
              </w:rPr>
              <w:t xml:space="preserve"> логарифмы</w:t>
            </w:r>
          </w:p>
        </w:tc>
      </w:tr>
      <w:tr w:rsidR="00B04246">
        <w:trPr>
          <w:trHeight w:val="966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7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>Действительные числа.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действительными числами.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Приближённые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округления,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прикидка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вычислений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выражений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Комплексные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числа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Целые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дробно-рациональные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Иррациональные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Показательные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логарифмические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уравнения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Целые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дробно-рациональные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Иррациональные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Показательные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логарифмические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уравнений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Уравнения,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параметрами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Матрица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линейных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матрицы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графики</w:t>
            </w:r>
          </w:p>
        </w:tc>
      </w:tr>
      <w:tr w:rsidR="00B04246">
        <w:trPr>
          <w:trHeight w:val="645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Функция,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обратные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нечётные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функции</w:t>
            </w:r>
          </w:p>
        </w:tc>
      </w:tr>
      <w:tr w:rsidR="00B04246">
        <w:trPr>
          <w:trHeight w:val="1288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 xml:space="preserve">Область определения и множество значений функции. Нули функции. </w:t>
            </w:r>
            <w:r>
              <w:rPr>
                <w:sz w:val="28"/>
              </w:rPr>
              <w:t>Промежутки знакопостоянства. Промежутки монотонности функции. Максимумы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минимумы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Наибольшее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промежутке</w:t>
            </w:r>
          </w:p>
        </w:tc>
      </w:tr>
      <w:tr w:rsidR="00B04246">
        <w:trPr>
          <w:trHeight w:val="642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Степенная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натуральным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график.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n</w:t>
            </w:r>
            <w:r>
              <w:rPr>
                <w:sz w:val="28"/>
              </w:rPr>
              <w:t>-ой</w:t>
            </w:r>
            <w:r>
              <w:rPr>
                <w:spacing w:val="-2"/>
                <w:sz w:val="28"/>
              </w:rPr>
              <w:t xml:space="preserve"> степени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графики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Показательная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логарифмическая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графики</w:t>
            </w:r>
          </w:p>
        </w:tc>
      </w:tr>
      <w:tr w:rsidR="00B04246">
        <w:trPr>
          <w:trHeight w:val="645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Точки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разрыва.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Асимптоты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функций,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непрерывных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отрезке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Последовательности,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последовательностей</w:t>
            </w:r>
          </w:p>
        </w:tc>
      </w:tr>
      <w:tr w:rsidR="00B04246">
        <w:trPr>
          <w:trHeight w:val="645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Арифметическая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прогрессии.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сложных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процентов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анализа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Производная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функций</w:t>
            </w:r>
          </w:p>
        </w:tc>
      </w:tr>
      <w:tr w:rsidR="00B04246">
        <w:trPr>
          <w:trHeight w:val="645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17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монотонность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экстремумы.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наибольшего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наименьшего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7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0"/>
        <w:gridCol w:w="9213"/>
      </w:tblGrid>
      <w:tr w:rsidR="00B04246">
        <w:trPr>
          <w:trHeight w:val="323"/>
        </w:trPr>
        <w:tc>
          <w:tcPr>
            <w:tcW w:w="1250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отрезке</w:t>
            </w:r>
          </w:p>
        </w:tc>
      </w:tr>
      <w:tr w:rsidR="00B04246">
        <w:trPr>
          <w:trHeight w:val="321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Первообразная.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Интеграл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Множества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логика</w:t>
            </w:r>
          </w:p>
        </w:tc>
      </w:tr>
      <w:tr w:rsidR="00B04246">
        <w:trPr>
          <w:trHeight w:val="321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Множество,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множествами.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Эйлера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Венна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Логика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статистика</w:t>
            </w:r>
          </w:p>
        </w:tc>
      </w:tr>
      <w:tr w:rsidR="00B04246">
        <w:trPr>
          <w:trHeight w:val="321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Описательная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статистика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Вероятность</w:t>
            </w:r>
          </w:p>
        </w:tc>
      </w:tr>
      <w:tr w:rsidR="00B04246">
        <w:trPr>
          <w:trHeight w:val="321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Комбинаторика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Геометрия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Фигуры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плоскости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Прямые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пространстве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Многогранники</w:t>
            </w:r>
          </w:p>
        </w:tc>
      </w:tr>
      <w:tr w:rsidR="00B04246">
        <w:trPr>
          <w:trHeight w:val="320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Тела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вращения</w:t>
            </w:r>
          </w:p>
        </w:tc>
      </w:tr>
      <w:tr w:rsidR="00B04246">
        <w:trPr>
          <w:trHeight w:val="323"/>
        </w:trPr>
        <w:tc>
          <w:tcPr>
            <w:tcW w:w="1250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921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Координаты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векторы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spacing w:line="242" w:lineRule="auto"/>
        <w:ind w:left="873" w:firstLine="8263"/>
        <w:rPr>
          <w:b/>
          <w:sz w:val="28"/>
        </w:rPr>
      </w:pPr>
      <w:r>
        <w:rPr>
          <w:sz w:val="28"/>
        </w:rPr>
        <w:t>Таблица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21 </w:t>
      </w:r>
      <w:r>
        <w:rPr>
          <w:b/>
          <w:sz w:val="28"/>
        </w:rPr>
        <w:t>Проверяемые</w:t>
      </w:r>
      <w:r>
        <w:rPr>
          <w:b/>
          <w:sz w:val="28"/>
        </w:rPr>
        <w:t xml:space="preserve"> на ЕГЭ по биологии требования к результатам освоения основной образовательной программы среднего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3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3" w:lineRule="exact"/>
              <w:ind w:left="210" w:right="19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освоения</w:t>
            </w:r>
          </w:p>
          <w:p w:rsidR="00B04246" w:rsidRDefault="006C1734">
            <w:pPr>
              <w:pStyle w:val="TableParagraph"/>
              <w:spacing w:line="322" w:lineRule="exact"/>
              <w:ind w:left="210" w:right="192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общего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257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Сформированность знаний о месте и роли биологии в системе естественных наук, в формировании современной естественнонаучной картины мира, в познании законов природы и решении жизненно важных социально-этических, экономических, экологических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 человечества,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также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решении вопросов рационального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ценностного</w:t>
            </w:r>
          </w:p>
          <w:p w:rsidR="00B04246" w:rsidRDefault="006C1734">
            <w:pPr>
              <w:pStyle w:val="TableParagraph"/>
              <w:spacing w:line="324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вкладе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зарубежных учёных - биологов в развитие биологии</w:t>
            </w:r>
          </w:p>
        </w:tc>
      </w:tr>
      <w:tr w:rsidR="00B04246">
        <w:trPr>
          <w:trHeight w:val="321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8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63" w:hanging="1"/>
              <w:rPr>
                <w:sz w:val="28"/>
              </w:rPr>
            </w:pPr>
            <w:r>
              <w:rPr>
                <w:sz w:val="28"/>
              </w:rPr>
              <w:t xml:space="preserve">Владение системой знаний об </w:t>
            </w:r>
            <w:r>
              <w:rPr>
                <w:sz w:val="28"/>
              </w:rPr>
              <w:t xml:space="preserve">основных методах научного познания, используемых в биологических исследованиях живых объектов и экосистем (описание, измерение, проведение наблюдений); способами выявления и оценки антропогенных изменений в природе. Умение выдвигать гипотезы, проверять их </w:t>
            </w:r>
            <w:r>
              <w:rPr>
                <w:sz w:val="28"/>
              </w:rPr>
              <w:t>экспериментальными средствами, формулируя цель исследования, 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Выявление зависимости между исследуемыми величинами, объяснение полученных результатов и формулирование выводов с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</w:t>
            </w:r>
            <w:r>
              <w:rPr>
                <w:sz w:val="28"/>
              </w:rPr>
              <w:t>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законов</w:t>
            </w:r>
          </w:p>
        </w:tc>
      </w:tr>
      <w:tr w:rsidR="00B04246">
        <w:trPr>
          <w:trHeight w:val="966"/>
        </w:trPr>
        <w:tc>
          <w:tcPr>
            <w:tcW w:w="1961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4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включает: основополагающие биологические термины и понятия (жизнь,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клетка,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популяция,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экосистема,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8051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биоценоз,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биосфера;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метаболизм,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гомеостаз,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иммунитет, биосинтез белка, биополимеры, дискретность, саморегуляция, самовоспроизведение, наследственность, изменчивость, энергозависимость, рост и развитие); биологические теории: клеточная теория Т.Шванна, М.Шлейдена,</w:t>
            </w:r>
          </w:p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Р.Вирхова; кло</w:t>
            </w:r>
            <w:r>
              <w:rPr>
                <w:sz w:val="28"/>
              </w:rPr>
              <w:t>нально-селективного иммунитета П.Эрлих, И.И.Мечникова,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хромосомная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наследственности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Т.Моргана, закон зародышевого сходства К.Бэра, эволюционная теория Ч.Дарвина, синтетическая теория эволюции, теория антропогенеза Ч.Дарвина; теория биогеоценоза В.Н.</w:t>
            </w:r>
            <w:r>
              <w:rPr>
                <w:sz w:val="28"/>
              </w:rPr>
              <w:t>Сукачёва; учение Н.И.Вавилова о центрах многообразия и происхождения культурных растений, учение А.Н.Северцова о путях и направлениях эволюции, учение В.И.Вернадского - о биосфере); законы (единообразия потомков первого поколения, расщепления признаков, не</w:t>
            </w:r>
            <w:r>
              <w:rPr>
                <w:sz w:val="28"/>
              </w:rPr>
              <w:t>зависимого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наследования признаков Г.Менделя; сцепленного наследования признаков и нарушения сцепления генов Т.Моргана; гомологических рядов в наследственной изменчивости Н.И.Вавилова;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генетического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равновесия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Дж.Харди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В.Вайнберга; зародышевого сходства К</w:t>
            </w:r>
            <w:r>
              <w:rPr>
                <w:sz w:val="28"/>
              </w:rPr>
              <w:t>.Бэра; биогенетический закон Э.Геккеля, Ф.Мюллера); принципы (чистоты гамет, комплементарности); правила (минимума Ю.Либиха, экологической пирамиды чисел, биомассы и энергии); гипотезы (коацерватной А.И.Опарина, первичного бульона Дж.Холдейна, микросфер С.</w:t>
            </w:r>
            <w:r>
              <w:rPr>
                <w:sz w:val="28"/>
              </w:rPr>
              <w:t>Фокса, рибозима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Т.Чек)</w:t>
            </w:r>
          </w:p>
        </w:tc>
      </w:tr>
      <w:tr w:rsidR="00B04246">
        <w:trPr>
          <w:trHeight w:val="225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362" w:hanging="1"/>
              <w:rPr>
                <w:sz w:val="28"/>
              </w:rPr>
            </w:pPr>
            <w:r>
              <w:rPr>
                <w:sz w:val="28"/>
              </w:rPr>
              <w:t xml:space="preserve">Умение решать поисковые биологические задачи; выявлять причинно-следственные связи между исследуемыми биологическими объектами, процессами и явлениями; делать выводы и прогнозы на основании полученных результатов; составлять </w:t>
            </w:r>
            <w:r>
              <w:rPr>
                <w:sz w:val="28"/>
              </w:rPr>
              <w:t>генотипические схемы скрещивания для разных типов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наследования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переноса веществ и энергии в экосистемах (цепи питания, пищевые сети)</w:t>
            </w:r>
          </w:p>
        </w:tc>
      </w:tr>
      <w:tr w:rsidR="00B04246">
        <w:trPr>
          <w:trHeight w:val="257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функциями: органоидов,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у растений, животных и человека; между этапами обмена веществ; этапами клеточного цикла и жизненных циклов организмов; этапами эмбрионального развития; генотипом и фенотипом, фенотипом и факторами среды </w:t>
            </w:r>
            <w:r>
              <w:rPr>
                <w:sz w:val="28"/>
              </w:rPr>
              <w:t>обитания; процессами эволюции; движущими силами антропогенеза; компонентами различных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экосистем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приспособлениями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организмов</w:t>
            </w:r>
          </w:p>
        </w:tc>
      </w:tr>
      <w:tr w:rsidR="00B04246">
        <w:trPr>
          <w:trHeight w:val="1288"/>
        </w:trPr>
        <w:tc>
          <w:tcPr>
            <w:tcW w:w="1961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признаки: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строения вирусов, клеток прокариот и эукариот; одноклеточных и многоклеточных </w:t>
            </w:r>
            <w:r>
              <w:rPr>
                <w:sz w:val="28"/>
              </w:rPr>
              <w:t>организмов, видов, биогеоценозов, экосистем и биосферы;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4508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человека; процессов жизнедеятельности, протекающих в организмах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биологических процессов: обмена </w:t>
            </w:r>
            <w:r>
              <w:rPr>
                <w:sz w:val="28"/>
              </w:rPr>
              <w:t>веществ (метаболизм), информации и превращения энергии, брожения, автотрофного и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гетеротрофного типов питания, фотосинтеза и хемосинтеза, митоза, мейоза, гаметогенеза, эмбриогенеза, постэмбрионального развития, размножения, индивидуального развития организ</w:t>
            </w:r>
            <w:r>
              <w:rPr>
                <w:sz w:val="28"/>
              </w:rPr>
              <w:t>ма (онтогенеза), 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гетерозиса;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отбора, стабилизирующего, движущего и разрывающего естественного отбора; аллопатрического и симпатрического видообразования; влияния движущих сил эволюции на генофонд популяции; при</w:t>
            </w:r>
            <w:r>
              <w:rPr>
                <w:sz w:val="28"/>
              </w:rPr>
              <w:t>способленности организмов к среде обитания, чередования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направлений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эволюции;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круговорота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экосистемах</w:t>
            </w:r>
          </w:p>
        </w:tc>
      </w:tr>
      <w:tr w:rsidR="00B04246">
        <w:trPr>
          <w:trHeight w:val="386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Сформированность умения выделять существенные признаки вирусов, клеток прокариот и эукариот; одноклеточных и многоклеточных </w:t>
            </w:r>
            <w:r>
              <w:rPr>
                <w:sz w:val="28"/>
              </w:rPr>
              <w:t>организмов, видов, биогеоценозов и экосистем; особенности процессов обмена веществ и превращения энергии в клетке, фотосинтеза, пластического и энергетического обмена, хемосинтеза, митоза, мейоза, оплодотворения, развития и размножения, индивидуального раз</w:t>
            </w:r>
            <w:r>
              <w:rPr>
                <w:sz w:val="28"/>
              </w:rPr>
              <w:t>вития организма (онтогенеза), борьбы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естественного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отбора,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видообразования, приспособленности организмов к среде обитания, влияния компонентов экосистем, антропогенных изменений в экосистемах своей местности, круговорота веществ и превращ</w:t>
            </w:r>
            <w:r>
              <w:rPr>
                <w:sz w:val="28"/>
              </w:rPr>
              <w:t>ения энергии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биосфере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биологическую терминологию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символику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доказательства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организмов разных систематических групп; взаимосвязи организмов и среды обитания; единства человеческих рас; </w:t>
            </w:r>
            <w:r>
              <w:rPr>
                <w:sz w:val="28"/>
              </w:rPr>
              <w:t>необходимости здорового образа жизни, сохранения разнообразия видов и экосистем как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сосуществования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человечества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критически оценивать информацию биологического содержания; интерпретировать этические аспекты современных </w:t>
            </w:r>
            <w:r>
              <w:rPr>
                <w:sz w:val="28"/>
              </w:rPr>
              <w:t>исследований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медицине,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биотехнологии;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формировать по отношению к ним собственную позицию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22</w:t>
      </w:r>
    </w:p>
    <w:p w:rsidR="00B04246" w:rsidRDefault="006C1734">
      <w:pPr>
        <w:pStyle w:val="1"/>
        <w:spacing w:before="5"/>
        <w:ind w:left="1062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биологии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320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Биология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изучение</w:t>
            </w:r>
          </w:p>
        </w:tc>
      </w:tr>
      <w:tr w:rsidR="00B04246">
        <w:trPr>
          <w:trHeight w:val="645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Современная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изучаемые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Фундаментальные,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прикладные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поисковые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1612"/>
        </w:trPr>
        <w:tc>
          <w:tcPr>
            <w:tcW w:w="124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биологии.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Значение биологии в формировании современной естественно-научной 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практической деятельности человека: медицине, сельском хозяйстве, промышленности, охране природы</w:t>
            </w:r>
          </w:p>
        </w:tc>
      </w:tr>
      <w:tr w:rsidR="00B04246">
        <w:trPr>
          <w:trHeight w:val="2896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биологии.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систем: единство химического состава, дискретность и целостность, сложность и упорядоченность структуры, открытость, самоорганизация, самовоспроизведение, раздражимость, изменчивость, рост и развитие.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Уровни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</w:t>
            </w:r>
            <w:r>
              <w:rPr>
                <w:sz w:val="28"/>
              </w:rPr>
              <w:t>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молекулярный,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клеточный,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тканевый, организменный, популяционно-видовой, экосистемный (биогеоценотический), биосферный. Процессы, происходящие в живых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системах.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живого.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существования </w:t>
            </w:r>
            <w:r>
              <w:rPr>
                <w:spacing w:val="-2"/>
                <w:sz w:val="28"/>
              </w:rPr>
              <w:t>материи</w:t>
            </w:r>
          </w:p>
        </w:tc>
      </w:tr>
      <w:tr w:rsidR="00B04246">
        <w:trPr>
          <w:trHeight w:val="2253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3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 xml:space="preserve">Методы </w:t>
            </w:r>
            <w:r>
              <w:rPr>
                <w:sz w:val="28"/>
              </w:rPr>
              <w:t>биологической науки. Наблюдение, измерение, эксперимент, систематизация, метаанализ. Понятие о зависимой и независимой переменной. Планирование эксперимента. Постановка и проверка гипотез. Нулевая гипотеза. Понятие выборки и её достоверность. Разброс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</w:t>
            </w:r>
            <w:r>
              <w:rPr>
                <w:sz w:val="28"/>
              </w:rPr>
              <w:t>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достоверности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результатов.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искажения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эксперимента.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статистического </w:t>
            </w:r>
            <w:r>
              <w:rPr>
                <w:spacing w:val="-2"/>
                <w:sz w:val="28"/>
              </w:rPr>
              <w:t>теста</w:t>
            </w:r>
          </w:p>
        </w:tc>
      </w:tr>
      <w:tr w:rsidR="00B04246">
        <w:trPr>
          <w:trHeight w:val="320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</w:t>
            </w:r>
          </w:p>
        </w:tc>
      </w:tr>
      <w:tr w:rsidR="00B04246">
        <w:trPr>
          <w:trHeight w:val="1931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Клетка - структурно-функциональная единица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живого.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История открытия клетки. </w:t>
            </w:r>
            <w:r>
              <w:rPr>
                <w:sz w:val="28"/>
              </w:rPr>
              <w:t>Работы Р.Гука, А.Левенгука. Клеточная теория (Т.Шванн, М.Шлейден, Р.Вирхов). Основные положения современной клеточной теории. Методы молекулярной и клеточной биологии: микроскопия, хроматография,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электрофорез,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меченых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атомов,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дифференциальное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центрифугирование,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культивирование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клеток</w:t>
            </w:r>
          </w:p>
        </w:tc>
      </w:tr>
      <w:tr w:rsidR="00B04246">
        <w:trPr>
          <w:trHeight w:val="5152"/>
        </w:trPr>
        <w:tc>
          <w:tcPr>
            <w:tcW w:w="124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221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left="129" w:right="147"/>
              <w:jc w:val="both"/>
              <w:rPr>
                <w:sz w:val="28"/>
              </w:rPr>
            </w:pPr>
            <w:r>
              <w:rPr>
                <w:sz w:val="28"/>
              </w:rPr>
              <w:t>Химический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Макро-,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микро-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ультрамикроэлементы.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Вода и её роль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растворителя, реагента, участие в структурировании клетки, теплорегуляции. Минеральные вещества клетки, их биологическая роль.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катионов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анионов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клетке.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Биологические полимеры. Белки. Аминокислотный состав белков. Структуры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белковой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молекулы.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Первичная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пептидная связь. Вторичная, третичная, четвертичная структуры. Денатурация.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белков.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Классификац</w:t>
            </w:r>
            <w:r>
              <w:rPr>
                <w:sz w:val="28"/>
              </w:rPr>
              <w:t>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белков.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белков. Углеводы. Моносахариды, дисахариды, олигосахариды и полисахариды. Общий план строения и физико-химические свойства углеводов.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углеводов.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Липиды.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Гидрофильно-гидрофобные </w:t>
            </w:r>
            <w:r>
              <w:rPr>
                <w:spacing w:val="-2"/>
                <w:sz w:val="28"/>
              </w:rPr>
              <w:t>свойства.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 xml:space="preserve">Классификация </w:t>
            </w:r>
            <w:r>
              <w:rPr>
                <w:sz w:val="28"/>
              </w:rPr>
              <w:t>липидов. Триглицериды, фосфолипиды, воски, стероиды. Биологические функции липидов. Общие свойства биологических мембран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текучесть,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самозамыканию,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полупроницаемость.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Нуклеиновые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кислоты.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РНК.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нуклеиновых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кислот.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2577"/>
        </w:trPr>
        <w:tc>
          <w:tcPr>
            <w:tcW w:w="1243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  <w:tcBorders>
              <w:top w:val="nil"/>
            </w:tcBorders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Нуклеотиды. Принцип комплементарности. Правило Чаргаффа. 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двойная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спираль.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Местонахождение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биологические функции ДНК.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Виды РНК. Функции РНК в клетке. Строение молекулы АТФ. Макроэргические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молекуле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АТФ. Восстановленные переносчики, их функции в клетке. Секвенирование ДНК. Структурная биология: биохимические и биофизические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биомолекул</w:t>
            </w:r>
          </w:p>
        </w:tc>
      </w:tr>
      <w:tr w:rsidR="00B04246">
        <w:trPr>
          <w:trHeight w:val="10945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клеток: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эукариотическая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прокариотическая.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Структурно- функциональные образования клетки.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Строение прокариотической клетки. Клеточная стенка бактерий и архей. Особенности строения гетеротрофной и автотрофной прокариотических клеток. Место и роль прокариот в биоценозах. Строение и </w:t>
            </w:r>
            <w:r>
              <w:rPr>
                <w:sz w:val="28"/>
              </w:rPr>
              <w:t>функционирование эукариотической клетки. Плазматическая мембрана (плазмалемма).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плазматической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мембраны.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 через плазматическую мембрану: пассивный (диффузия, облегчённая диффузия), активный (первичный и вторичный активный транспо</w:t>
            </w:r>
            <w:r>
              <w:rPr>
                <w:sz w:val="28"/>
              </w:rPr>
              <w:t>рт).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Полупроницаемость мембраны. Работа натрий-калиевого насоса. Эндоцитоз: пиноцитоз, фагоцитоз. Экзоцитоз. Клеточная стенка. 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Цитоплазма. </w:t>
            </w:r>
            <w:r>
              <w:rPr>
                <w:spacing w:val="-2"/>
                <w:sz w:val="28"/>
              </w:rPr>
              <w:t>Цитозоль.</w:t>
            </w:r>
          </w:p>
          <w:p w:rsidR="00B04246" w:rsidRDefault="006C1734">
            <w:pPr>
              <w:pStyle w:val="TableParagraph"/>
              <w:ind w:left="129" w:right="164"/>
              <w:rPr>
                <w:sz w:val="28"/>
              </w:rPr>
            </w:pPr>
            <w:r>
              <w:rPr>
                <w:sz w:val="28"/>
              </w:rPr>
              <w:t>Цитоскелет.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цитоплазмы.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Одномембранные органоиды клетки: эндоплазматическая сеть (ЭПС), аппарат Гольджи, лизосомы, их строение и функции. Взаимосвязь одномембранных органоидов клетки. Строение гранулярного ретикулума. Синтез растворимых белков. Синтез клеточных мембран. Гладкий (</w:t>
            </w:r>
            <w:r>
              <w:rPr>
                <w:sz w:val="28"/>
              </w:rPr>
              <w:t>агранулярный) эндоплазматический ретикулум. Секреторная функция аппарата Гольджи. Транспорт веществ в клетке. Вакуоли растительных клеток. Клеточный сок. Тургор.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Полуавтономные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митохондрии,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пластиды.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функции митохондрий и пласт</w:t>
            </w:r>
            <w:r>
              <w:rPr>
                <w:sz w:val="28"/>
              </w:rPr>
              <w:t>ид. Первичные, вторичные и сложные пластиды фотосинтезирующих эукариот. Хлоропласты, хромопласты, лейкопласты высших растений. Немембранные органоиды клетки.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Строение и функции немембранных органоидов клетки. Рибосомы. Микрофиламенты.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Мышечные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Микротрубочки.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Клеточный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центр. Строение и движение жгутиков и ресничек. Микротрубочки цитоплазмы. Центриоль. Ядро.</w:t>
            </w:r>
          </w:p>
          <w:p w:rsidR="00B04246" w:rsidRDefault="006C1734">
            <w:pPr>
              <w:pStyle w:val="TableParagraph"/>
              <w:ind w:left="129" w:right="131"/>
              <w:jc w:val="both"/>
              <w:rPr>
                <w:sz w:val="28"/>
              </w:rPr>
            </w:pPr>
            <w:r>
              <w:rPr>
                <w:sz w:val="28"/>
              </w:rPr>
              <w:t>Оболочка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ядра,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хроматин,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кариоплазма,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ядрышки,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функции. Ядерный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белковый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матрикс.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расположение хромосом в инт</w:t>
            </w:r>
            <w:r>
              <w:rPr>
                <w:sz w:val="28"/>
              </w:rPr>
              <w:t>ерфазном ядре. Белки хроматина - гистоны. Клеточные включения.</w:t>
            </w:r>
          </w:p>
          <w:p w:rsidR="00B04246" w:rsidRDefault="006C1734">
            <w:pPr>
              <w:pStyle w:val="TableParagraph"/>
              <w:spacing w:line="322" w:lineRule="exact"/>
              <w:ind w:left="129" w:right="167"/>
              <w:jc w:val="both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эукариот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(растительной,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животной, </w:t>
            </w:r>
            <w:r>
              <w:rPr>
                <w:spacing w:val="-2"/>
                <w:sz w:val="28"/>
              </w:rPr>
              <w:t>грибной)</w:t>
            </w:r>
          </w:p>
        </w:tc>
      </w:tr>
      <w:tr w:rsidR="00B04246">
        <w:trPr>
          <w:trHeight w:val="644"/>
        </w:trPr>
        <w:tc>
          <w:tcPr>
            <w:tcW w:w="124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6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221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Ассимиляция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диссимиляция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метаболизма.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обмена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веществ: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автотрофный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гетеротрофный.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кислорода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обменных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7084"/>
        </w:trPr>
        <w:tc>
          <w:tcPr>
            <w:tcW w:w="124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727"/>
              <w:rPr>
                <w:sz w:val="28"/>
              </w:rPr>
            </w:pPr>
            <w:r>
              <w:rPr>
                <w:sz w:val="28"/>
              </w:rPr>
              <w:t>процессах. Энергетическое обеспечение клетки: превращение АТФ в обменных процессах. Ферментативный характер реакций клеточного метаболизма.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Ферменты,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действия. Коферменты. Отли</w:t>
            </w:r>
            <w:r>
              <w:rPr>
                <w:sz w:val="28"/>
              </w:rPr>
              <w:t>чия ферментов от неорганических катализаторов. Белки-активаторы и белки-ингибиторы. Зависимость скорости ферментативных реакций от различных факторов.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Первичный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Фотосинтез.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 хлоропластов в процессе фотосинтеза. Све</w:t>
            </w:r>
            <w:r>
              <w:rPr>
                <w:sz w:val="28"/>
              </w:rPr>
              <w:t>товая и темновая фазы.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Продуктивность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фотосинтеза.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скорость фотосинтеза. Значение фотосинтеза.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Хемосинтез. Разнообразие организмов-хемосинтетиков: нитрифицирующие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бактерии,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железобактерии,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серобактерии,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водородные бактерии. </w:t>
            </w:r>
            <w:r>
              <w:rPr>
                <w:sz w:val="28"/>
              </w:rPr>
              <w:t>Значение хемосинтеза. Анаэробные организмы. Виды брожения. Продукты брожения и их использование человеком.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Анаэробные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микроорганизмы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биотехнологии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возбудители </w:t>
            </w:r>
            <w:r>
              <w:rPr>
                <w:spacing w:val="-2"/>
                <w:sz w:val="28"/>
              </w:rPr>
              <w:t>болезней.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Аэробные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энергетического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обмена.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Подготовительный этап. </w:t>
            </w:r>
            <w:r>
              <w:rPr>
                <w:sz w:val="28"/>
              </w:rPr>
              <w:t>Гликолиз - бескислородное расщепление глюкозы. Биологическое окисление, или клеточное дыхание. Роль митохондрий в процессах биологического окисления. Циклические реакции. Окислительное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фосфорилирование.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аэробного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 анаэ</w:t>
            </w:r>
            <w:r>
              <w:rPr>
                <w:sz w:val="28"/>
              </w:rPr>
              <w:t>робным. Эффективность энергетического обмена</w:t>
            </w:r>
          </w:p>
        </w:tc>
      </w:tr>
      <w:tr w:rsidR="00B04246">
        <w:trPr>
          <w:trHeight w:val="4509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242" w:lineRule="auto"/>
              <w:ind w:left="129"/>
              <w:rPr>
                <w:sz w:val="28"/>
              </w:rPr>
            </w:pPr>
            <w:r>
              <w:rPr>
                <w:sz w:val="28"/>
              </w:rPr>
              <w:t>Реакции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матричного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синтеза.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комплементарности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реакциях матричного синтеза. Реализация наследственной информации.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Генетический код, его свойства.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Транскрипция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матричный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РНК. Принципы транс</w:t>
            </w:r>
            <w:r>
              <w:rPr>
                <w:sz w:val="28"/>
              </w:rPr>
              <w:t>крипции: комплементарность, антипараллельность, асимметричность. Трансляция и её этапы. Участие транспортных РНК в биосинтезе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биосинтеза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Кодирование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аминокислот. Роль рибосом в биосинтезе белка.</w:t>
            </w:r>
          </w:p>
          <w:p w:rsidR="00B04246" w:rsidRDefault="006C1734">
            <w:pPr>
              <w:pStyle w:val="TableParagraph"/>
              <w:spacing w:line="322" w:lineRule="exact"/>
              <w:ind w:left="129" w:right="19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генома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прокариот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эукариот.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генов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прокариот.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Гипотеза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оперона (Ф.Жакоб,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Ж.Мано).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обменных процессов в клетке. Клеточный гомеостаз. Вирусы - неклеточные формы жизни и облигатные паразиты. Строение простых и сложных вирусов, ретровирусов, бакт</w:t>
            </w:r>
            <w:r>
              <w:rPr>
                <w:sz w:val="28"/>
              </w:rPr>
              <w:t xml:space="preserve">ериофагов. Вирусные заболевания человека, животных, растений. СПИД, COVID-19, социальные и медицинские </w:t>
            </w:r>
            <w:r>
              <w:rPr>
                <w:spacing w:val="-2"/>
                <w:sz w:val="28"/>
              </w:rPr>
              <w:t>проблемы</w:t>
            </w:r>
          </w:p>
        </w:tc>
      </w:tr>
      <w:tr w:rsidR="00B04246">
        <w:trPr>
          <w:trHeight w:val="2569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9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Клеточный цикл, его периоды и регуляция. Интерфаза и митоз. 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протекающих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интерфазе.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делению. Пр</w:t>
            </w:r>
            <w:r>
              <w:rPr>
                <w:sz w:val="28"/>
              </w:rPr>
              <w:t>есинтетический (постмитотический), синтетический и постсинтетический (премитотический) периоды интерфазы. Матричный синтез ДНК - репликация. Принципы репликации ДНК: комплементарность, полуконсервативный синтез, антипараллельность.</w:t>
            </w:r>
          </w:p>
          <w:p w:rsidR="00B04246" w:rsidRDefault="006C1734">
            <w:pPr>
              <w:pStyle w:val="TableParagraph"/>
              <w:spacing w:line="322" w:lineRule="exact"/>
              <w:ind w:left="129" w:right="188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репликации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Хромосомы.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хромосом.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Теломеры и теломераза. Хромосомный набор клетки- кариотип. Диплоидный и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1612"/>
        </w:trPr>
        <w:tc>
          <w:tcPr>
            <w:tcW w:w="124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404"/>
              <w:rPr>
                <w:sz w:val="28"/>
              </w:rPr>
            </w:pPr>
            <w:r>
              <w:rPr>
                <w:sz w:val="28"/>
              </w:rPr>
              <w:t>гаплоидный наборы хромосом. Гомологичные хромосомы. Половые хромосомы.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митоз.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митоза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происходящие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 них </w:t>
            </w:r>
            <w:r>
              <w:rPr>
                <w:sz w:val="28"/>
              </w:rPr>
              <w:t>процессы. Типы митоза. Кариокинез и цитокинез. Биологическое значение митоза. Регуляция митотического цикла клетки.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Программируемая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гибель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апоптоз.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Функциональная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геномика</w:t>
            </w:r>
          </w:p>
        </w:tc>
      </w:tr>
      <w:tr w:rsidR="00B04246">
        <w:trPr>
          <w:trHeight w:val="320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Организм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</w:t>
            </w:r>
          </w:p>
        </w:tc>
      </w:tr>
      <w:tr w:rsidR="00B04246">
        <w:trPr>
          <w:trHeight w:val="10302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Одноклеточные, колониальные, </w:t>
            </w:r>
            <w:r>
              <w:rPr>
                <w:sz w:val="28"/>
              </w:rPr>
              <w:t>многоклеточные организмы и многотканевые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бесполое (включая вегетативное) и половое. Виды бесполого размножения: почкование, споруляция, фрагментация, клонирование. Половое размножение. Половые клетки, или гаметы. Ме</w:t>
            </w:r>
            <w:r>
              <w:rPr>
                <w:sz w:val="28"/>
              </w:rPr>
              <w:t>йоз. Стадии мейоза.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хромосом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мейозе.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Кроссинговер.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 мейоза и полового процесса. Мейоз и его место в жизненном цикле организмов. Предзародышевое развитие. Гаметогенез у животных.</w:t>
            </w:r>
          </w:p>
          <w:p w:rsidR="00B04246" w:rsidRDefault="006C1734">
            <w:pPr>
              <w:pStyle w:val="TableParagraph"/>
              <w:spacing w:line="242" w:lineRule="auto"/>
              <w:ind w:left="129" w:right="99"/>
              <w:rPr>
                <w:sz w:val="28"/>
              </w:rPr>
            </w:pPr>
            <w:r>
              <w:rPr>
                <w:sz w:val="28"/>
              </w:rPr>
              <w:t>Половые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Сперматогенез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оогенез. Строение половых клеток. Оплодотворение и эмбриональное развитие животных. Способы оплодотворения: наружное, внутреннее. Партеногенез.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(онтогенез).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Стадии эмбриогенеза животных (на примере</w:t>
            </w:r>
            <w:r>
              <w:rPr>
                <w:sz w:val="28"/>
              </w:rPr>
              <w:t xml:space="preserve"> лягушки). Дробление. Типы дробления. Особенности дробления млекопитающих. Зародышевые листки (гаструляция). Закладка органов и тканей из зародышевых листков. Взаимное влияние частей развивающегося зародыша (эмбриональная индукция). Закладка плана строения</w:t>
            </w:r>
          </w:p>
          <w:p w:rsidR="00B04246" w:rsidRDefault="006C1734">
            <w:pPr>
              <w:pStyle w:val="TableParagraph"/>
              <w:ind w:left="129" w:right="99"/>
              <w:rPr>
                <w:sz w:val="28"/>
              </w:rPr>
            </w:pPr>
            <w:r>
              <w:rPr>
                <w:sz w:val="28"/>
              </w:rPr>
              <w:t>животного как результат иерархических взаимодействий генов. Влияние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эмбриональное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Рост и развитие животных. Постэмбриональный период. Прямое и непрямое развитие. Развитие с метаморфозом у беспозвоночных и </w:t>
            </w:r>
            <w:r>
              <w:rPr>
                <w:sz w:val="28"/>
              </w:rPr>
              <w:t>позвоночных животных. Биологическое значение прямого и непрямого развития, их распространение в природе. Типы роста животных. Факторы регуляции роста животных и человека. Стадии постэмбрионального развития у животных и человека.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Периоды онтогенеза человека</w:t>
            </w:r>
            <w:r>
              <w:rPr>
                <w:sz w:val="28"/>
              </w:rPr>
              <w:t>. Размножение и развитие растений. Гаметофит и спорофит. Мейоз в жизненном цикле растений. Образование спор в процессе мейоза. Гаметогенез у растений. Оплодотворение и 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Двойное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оплодотворение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цветковых растений. Образован</w:t>
            </w:r>
            <w:r>
              <w:rPr>
                <w:sz w:val="28"/>
              </w:rPr>
              <w:t>ие и развитие семени. Механизмы регуляции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онтогенеза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</w:t>
            </w:r>
          </w:p>
        </w:tc>
      </w:tr>
      <w:tr w:rsidR="00B04246">
        <w:trPr>
          <w:trHeight w:val="1933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История становления и развития генетики как науки. Основные генетические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символы.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Гомологичные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хромосомы,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аллельные гены, альтернативные признаки, доминантный и рецес</w:t>
            </w:r>
            <w:r>
              <w:rPr>
                <w:sz w:val="28"/>
              </w:rPr>
              <w:t>сивный признак, гомозигота, гетерозигота, чистая линия, гибриды, генотип, фенотип.</w:t>
            </w:r>
          </w:p>
          <w:p w:rsidR="00B04246" w:rsidRDefault="006C1734">
            <w:pPr>
              <w:pStyle w:val="TableParagraph"/>
              <w:spacing w:line="322" w:lineRule="exact"/>
              <w:ind w:left="129" w:right="111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генетики: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гибридологический,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цитологический, </w:t>
            </w:r>
            <w:r>
              <w:rPr>
                <w:spacing w:val="-2"/>
                <w:sz w:val="28"/>
              </w:rPr>
              <w:t>молекулярно-генетический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5795"/>
        </w:trPr>
        <w:tc>
          <w:tcPr>
            <w:tcW w:w="1243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221" w:type="dxa"/>
            <w:tcBorders>
              <w:top w:val="nil"/>
            </w:tcBorders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 xml:space="preserve">Моногибридное скрещивание. Первый закон Менделя - закон </w:t>
            </w:r>
            <w:r>
              <w:rPr>
                <w:sz w:val="28"/>
              </w:rPr>
              <w:t>единообразия гибридов первого поколения. Правило доминирования. 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расщепления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Цитологические основы моногибридного скрещивания. Гипотеза чистоты гамет.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Анализирующее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скрещивание.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Промежуточный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наследования.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Расщепление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признаков при неполном доминировании. Дигибридное скрещивание. Третий закон Менделя - закон независимого наследования признаков. Цитологические основы дигибридного скрещивания. Сцепленное наследование признаков. Работы Т.Моргана. Сцепленное нас</w:t>
            </w:r>
            <w:r>
              <w:rPr>
                <w:sz w:val="28"/>
              </w:rPr>
              <w:t>ледование генов, нарушение сцепления между генами. Хромосомная теория наследственности. Генетика пола. Хромосомный механизм определения пола.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Аутосомы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хромосомы.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Гомогаметный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гетерогаметный пол. Генетическая структура половых хромосом. Наследов</w:t>
            </w:r>
            <w:r>
              <w:rPr>
                <w:sz w:val="28"/>
              </w:rPr>
              <w:t>ание признаков, сцепленных с полом. Генотип как целостная система.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Плейотропия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множественное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Множественный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аллелизм. Взаимодействие неаллельных генов. Комплементарность. Эпистаз.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Полимерия</w:t>
            </w:r>
          </w:p>
        </w:tc>
      </w:tr>
      <w:tr w:rsidR="00B04246">
        <w:trPr>
          <w:trHeight w:val="6116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 xml:space="preserve">Взаимодействие генотипа и среды при </w:t>
            </w:r>
            <w:r>
              <w:rPr>
                <w:sz w:val="28"/>
              </w:rPr>
              <w:t>формировании фенотипа. Изменчивость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признаки. Виды изменчивости: ненаследственная и наследственная.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Модификационная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формировании модификационной изменчивости. Норма реакции признака.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Вариационный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вариационная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кривая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(В.Иоганнсен).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 модификационной изменчивости.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Генотипическая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генотипической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изменчивости. Виды генотипической изменчивости: комбинативная, мутационная.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Комбинативная изменчивость. Мейоз </w:t>
            </w:r>
            <w:r>
              <w:rPr>
                <w:sz w:val="28"/>
              </w:rPr>
              <w:t>и половой процесс - основа комбинативной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изменчивости.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комбинативной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изменчивости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создании генетического разнообразия в пределах одного вида.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Мутационная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мутаций: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генные,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хромосомные, геномные. Спонтанные и индуцированные мутации.</w:t>
            </w:r>
            <w:r>
              <w:rPr>
                <w:sz w:val="28"/>
              </w:rPr>
              <w:t xml:space="preserve"> Ядерные и цитоплазматические мутации. Соматические и половые мутации.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Причины возникновения мутаций. Мутагены и их влияние на организмы. Закономерности мутационного процесса. Закон гомологических рядов в наследственной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изменчивости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(Н.И.Вавилов).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Внеядерн</w:t>
            </w:r>
            <w:r>
              <w:rPr>
                <w:sz w:val="28"/>
              </w:rPr>
              <w:t>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наследственность</w:t>
            </w:r>
          </w:p>
        </w:tc>
      </w:tr>
      <w:tr w:rsidR="00B04246">
        <w:trPr>
          <w:trHeight w:val="2254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6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225"/>
              <w:rPr>
                <w:sz w:val="28"/>
              </w:rPr>
            </w:pPr>
            <w:r>
              <w:rPr>
                <w:sz w:val="28"/>
              </w:rPr>
              <w:t xml:space="preserve">Кариотип человека. Международная программа исследования генома человека. Методы изучения генетики человека: генеалогический, близнецовый, цитогенетический, популяционно-статистический, молекулярно-генетический. </w:t>
            </w:r>
            <w:r>
              <w:rPr>
                <w:sz w:val="28"/>
              </w:rPr>
              <w:t>Современное определение генотипа: полногеномное секвенирование, генотипирование, в том числе с 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ПЦР-анализа.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Наследственные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хромосомные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наследственной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pgSz w:w="11910" w:h="16840"/>
          <w:pgMar w:top="1080" w:right="283" w:bottom="103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966"/>
        </w:trPr>
        <w:tc>
          <w:tcPr>
            <w:tcW w:w="124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предрасположенностью.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генетики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ind w:left="129" w:right="188"/>
              <w:rPr>
                <w:sz w:val="28"/>
              </w:rPr>
            </w:pPr>
            <w:r>
              <w:rPr>
                <w:sz w:val="28"/>
              </w:rPr>
              <w:t>предотвращении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генетических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человека. Стволовые клетки</w:t>
            </w:r>
          </w:p>
        </w:tc>
      </w:tr>
      <w:tr w:rsidR="00B04246">
        <w:trPr>
          <w:trHeight w:val="5795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Доместикация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селекция.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селекции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доместикации.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Учение Н.И.Вавилова о центрах происхождения и многообразия культурных растений. Р</w:t>
            </w:r>
            <w:r>
              <w:rPr>
                <w:sz w:val="28"/>
              </w:rPr>
              <w:t>оль селекции в создании сортов растений и пород животных. Сорт, порода, штамм. Закон гомологических рядов в наследственной изменчивости Н.И.Вавилова, его значение для селекционной работы.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селекционной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отбор: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индивиду</w:t>
            </w:r>
            <w:r>
              <w:rPr>
                <w:sz w:val="28"/>
              </w:rPr>
              <w:t>альный. Этапы комбинационной селекции. Испытание производителей по потомству. Отбор по генотипу с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помощью оценки фенотипа потомства и отбор по генотипу с помощью анализа ДНК. Искусственный мутагенез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 метод селекционной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работы. Радиационный и химический </w:t>
            </w:r>
            <w:r>
              <w:rPr>
                <w:sz w:val="28"/>
              </w:rPr>
              <w:t>мутагенез как источник мутаций у культурных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геномного редактирования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рекомбинантных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селекции. Получение полиплоидов. Внутривидовая гибридизация.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Близкородственное </w:t>
            </w:r>
            <w:r>
              <w:rPr>
                <w:sz w:val="28"/>
              </w:rPr>
              <w:t>скрещивание, или инбридинг. Неродственное скрещивание, или аутбридинг. Гетерозис и его причины. Использование гетерозиса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селекции.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Отдалённая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гибридизация.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Преодоление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бесплодия межвидовых гибридов. Достижения селекции растений и животных</w:t>
            </w:r>
          </w:p>
        </w:tc>
      </w:tr>
      <w:tr w:rsidR="00B04246">
        <w:trPr>
          <w:trHeight w:val="3541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Объекты, и</w:t>
            </w:r>
            <w:r>
              <w:rPr>
                <w:sz w:val="28"/>
              </w:rPr>
              <w:t>спользуемые в биотехнологии, - клеточные и тканевые культуры, микроорганизмы, их характеристика. Традиционная биотехнология: хлебопечение, получение кисломолочных продуктов, виноделие.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Микробиологический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синтез.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микробиологических технологий. Произ</w:t>
            </w:r>
            <w:r>
              <w:rPr>
                <w:sz w:val="28"/>
              </w:rPr>
              <w:t>водство белка, аминокислот и витаминов.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Искусственное оплодотворение. Реконструкция яйцеклеток и клонирование животных. Метод трансплантации ядер клеток. Хромосомная и генная инженерия. Искусственный синтез гена и конструирование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рекомбинантных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ДНК.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Достиж</w:t>
            </w:r>
            <w:r>
              <w:rPr>
                <w:sz w:val="28"/>
              </w:rPr>
              <w:t>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перспективы хромосомной и генной инженерии. Медицинские биотехнологии.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стволовых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клеток</w:t>
            </w:r>
          </w:p>
        </w:tc>
      </w:tr>
      <w:tr w:rsidR="00B04246">
        <w:trPr>
          <w:trHeight w:val="323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2896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Биологическое разнообразие организмов. Современная система органического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 систематические группы организмов.</w:t>
            </w:r>
          </w:p>
          <w:p w:rsidR="00B04246" w:rsidRDefault="006C1734">
            <w:pPr>
              <w:pStyle w:val="TableParagraph"/>
              <w:ind w:left="129" w:right="119"/>
              <w:rPr>
                <w:sz w:val="28"/>
              </w:rPr>
            </w:pPr>
            <w:r>
              <w:rPr>
                <w:sz w:val="28"/>
              </w:rPr>
              <w:t>Особенности строения и жизнедеятельности одноклеточных организмов. Бактерии,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археи,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одноклеточные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грибы,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одноклеточные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водоросли,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 протисты. Колониальные организмы. Движение однокл</w:t>
            </w:r>
            <w:r>
              <w:rPr>
                <w:sz w:val="28"/>
              </w:rPr>
              <w:t>еточных организмов: амебоидное, жгутиковое, ресничное. Защита у одноклеточных организмов. Раздражимость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одноклеточных организмов.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Таксисы</w:t>
            </w:r>
          </w:p>
        </w:tc>
      </w:tr>
      <w:tr w:rsidR="00B04246">
        <w:trPr>
          <w:trHeight w:val="645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Многоклеточные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многоклеточного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организма.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многокле</w:t>
            </w:r>
            <w:r>
              <w:rPr>
                <w:sz w:val="28"/>
              </w:rPr>
              <w:t>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организма.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82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1288"/>
        </w:trPr>
        <w:tc>
          <w:tcPr>
            <w:tcW w:w="124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Организм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тканей: образовательная, покровная, проводящая, основная, механическая.</w:t>
            </w:r>
          </w:p>
          <w:p w:rsidR="00B04246" w:rsidRDefault="006C1734">
            <w:pPr>
              <w:pStyle w:val="TableParagraph"/>
              <w:spacing w:line="322" w:lineRule="exact"/>
              <w:ind w:left="129" w:right="18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органах </w:t>
            </w:r>
            <w:r>
              <w:rPr>
                <w:spacing w:val="-2"/>
                <w:sz w:val="28"/>
              </w:rPr>
              <w:t>растений</w:t>
            </w:r>
          </w:p>
        </w:tc>
      </w:tr>
      <w:tr w:rsidR="00B04246">
        <w:trPr>
          <w:trHeight w:val="2898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Вегетативные и генеративные органы растений. Функции органов и систем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органов. Каркас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растений. Движение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растений: тропизмы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Поглощение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углекислого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минеральных веществ растениями. Дыхание растений. Диффузия газов через </w:t>
            </w:r>
            <w:r>
              <w:rPr>
                <w:sz w:val="28"/>
              </w:rPr>
              <w:t>поверхность клетки. Транспортные системы растений. Выделение у растений. Защита у многоклеточных растений. Кутикула. Средства пассивной и химической защиты. Фитонциды.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Раздражимость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Раздражимость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 многоклеточных расте</w:t>
            </w:r>
            <w:r>
              <w:rPr>
                <w:sz w:val="28"/>
              </w:rPr>
              <w:t>ний. Ростовые вещества и их значение</w:t>
            </w:r>
          </w:p>
        </w:tc>
      </w:tr>
      <w:tr w:rsidR="00B04246">
        <w:trPr>
          <w:trHeight w:val="1931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Многоклеточные животные. Взаимосвязь частей многоклеточного организма.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Ткани, органы и 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органов многоклеточного организма. Организм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Гомеостаз.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Типы животных </w:t>
            </w:r>
            <w:r>
              <w:rPr>
                <w:sz w:val="28"/>
              </w:rPr>
              <w:t>тканей: эпителиальная, соединительная, мышечная, нервная.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органах животных и человека</w:t>
            </w:r>
          </w:p>
        </w:tc>
      </w:tr>
      <w:tr w:rsidR="00B04246">
        <w:trPr>
          <w:trHeight w:val="8051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4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органов. Опора тела организмов. Скелеты </w:t>
            </w:r>
            <w:r>
              <w:rPr>
                <w:sz w:val="28"/>
              </w:rPr>
              <w:t>одноклеточных и многоклеточных животных. Наружный и внутренний скелет. Строение и типы соединения костей. Движение многоклеточных животных. Питание животных.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дыхание.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Жаберное</w:t>
            </w:r>
          </w:p>
          <w:p w:rsidR="00B04246" w:rsidRDefault="006C1734">
            <w:pPr>
              <w:pStyle w:val="TableParagraph"/>
              <w:ind w:left="129" w:right="195"/>
              <w:rPr>
                <w:sz w:val="28"/>
              </w:rPr>
            </w:pPr>
            <w:r>
              <w:rPr>
                <w:sz w:val="28"/>
              </w:rPr>
              <w:t>и лёгочное дыхание. Дыхан</w:t>
            </w:r>
            <w:r>
              <w:rPr>
                <w:sz w:val="28"/>
              </w:rPr>
              <w:t>ие позвоночных животных. Эволюционное усложнение строения лёгких позвоночных животных. Дыхательная система человека. Механизм вентиляции лёгких у птиц и млекопитающих.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у животных. Кровеносная система и её </w:t>
            </w:r>
            <w:r>
              <w:rPr>
                <w:sz w:val="28"/>
              </w:rPr>
              <w:t>органы. Кровеносная система позвоночных животных. Круги кровообращения. Эволюционные усложнения строения кровеносной системы позвоночных животных.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 xml:space="preserve">Сократительные вакуоли. Органы выделения. Связь полости тела с </w:t>
            </w:r>
            <w:r>
              <w:rPr>
                <w:sz w:val="28"/>
              </w:rPr>
              <w:t>кровеносной и выделительной системами. Выделение у позвоночных животных. Защита у многоклеточных животных. Покровы и их производные.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Раздражимость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Раздражимость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 одноклеточных организмов. Таксисы. Раздражимость и регуляция у мног</w:t>
            </w:r>
            <w:r>
              <w:rPr>
                <w:sz w:val="28"/>
              </w:rPr>
              <w:t>оклеточных растений. Ростовые вещества и их значение. Нервная 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рефлекторная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Нервная система и её отделы. Эволюционное усложнение строения нервной системы у животных. Разработка алгоритмов и программ для эффекти</w:t>
            </w:r>
            <w:r>
              <w:rPr>
                <w:sz w:val="28"/>
              </w:rPr>
              <w:t>вной функциональной аннотации геномов, транскриптомов,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протеомов,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метаболомов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микроорганизмов,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133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323"/>
        </w:trPr>
        <w:tc>
          <w:tcPr>
            <w:tcW w:w="1243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1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320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Организм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здоровье</w:t>
            </w:r>
          </w:p>
        </w:tc>
      </w:tr>
      <w:tr w:rsidR="00B04246">
        <w:trPr>
          <w:trHeight w:val="2252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Органы и системы органов человека. Отделы головного мозга позвоночных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Рефлекс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рефлекторная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дуга.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Безусловные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условные рефлексы. Гуморальная регуляция и эндокринная система животных и человека. Железы эндокринной системы и их гормоны.</w:t>
            </w:r>
          </w:p>
          <w:p w:rsidR="00B04246" w:rsidRDefault="006C1734">
            <w:pPr>
              <w:pStyle w:val="TableParagraph"/>
              <w:spacing w:line="322" w:lineRule="exact"/>
              <w:ind w:left="129" w:right="1141"/>
              <w:jc w:val="both"/>
              <w:rPr>
                <w:sz w:val="28"/>
              </w:rPr>
            </w:pPr>
            <w:r>
              <w:rPr>
                <w:sz w:val="28"/>
              </w:rPr>
              <w:t>Действие гормонов. Взаимосвязь нервной и эндокринной систем. Гипоталамо-гипофи</w:t>
            </w:r>
            <w:r>
              <w:rPr>
                <w:sz w:val="28"/>
              </w:rPr>
              <w:t>зарная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Рефлекс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рефлекторная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дуга. Безусловные и условные рефлексы</w:t>
            </w:r>
          </w:p>
        </w:tc>
      </w:tr>
      <w:tr w:rsidR="00B04246">
        <w:trPr>
          <w:trHeight w:val="1608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6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болезней.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Иммунная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гуморальный иммунитет. Врождённый, приобретённый специфический иммунитет. Теория клонально-селективного </w:t>
            </w:r>
            <w:r>
              <w:rPr>
                <w:sz w:val="28"/>
              </w:rPr>
              <w:t>иммунитета (П.Эрлих, Ф.М.Бернет, С.Тонегава). Воспалительные ответы организмов. Роль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врождённого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иммунитета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заболеваний</w:t>
            </w:r>
          </w:p>
        </w:tc>
      </w:tr>
      <w:tr w:rsidR="00B04246">
        <w:trPr>
          <w:trHeight w:val="645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Кровеносная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Сердце,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кровеносные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кровь.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Круги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регуляция</w:t>
            </w:r>
          </w:p>
        </w:tc>
      </w:tr>
      <w:tr w:rsidR="00B04246">
        <w:trPr>
          <w:trHeight w:val="966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Дыхание человека. Диффузия газов через поверхность клетки. Дыхательная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поверхность.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дыхания.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Дыхательные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объёмы</w:t>
            </w:r>
          </w:p>
        </w:tc>
      </w:tr>
      <w:tr w:rsidR="00B04246">
        <w:trPr>
          <w:trHeight w:val="964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Пищеварительная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пищеварительного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тракта.</w:t>
            </w:r>
          </w:p>
          <w:p w:rsidR="00B04246" w:rsidRDefault="006C1734">
            <w:pPr>
              <w:pStyle w:val="TableParagraph"/>
              <w:spacing w:line="322" w:lineRule="exact"/>
              <w:ind w:left="129" w:right="1303"/>
              <w:rPr>
                <w:sz w:val="28"/>
              </w:rPr>
            </w:pPr>
            <w:r>
              <w:rPr>
                <w:sz w:val="28"/>
              </w:rPr>
              <w:t>Пищеварительные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Внутриполостное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внутриклеточное </w:t>
            </w:r>
            <w:r>
              <w:rPr>
                <w:spacing w:val="-2"/>
                <w:sz w:val="28"/>
              </w:rPr>
              <w:t>пищеварение</w:t>
            </w:r>
          </w:p>
        </w:tc>
      </w:tr>
      <w:tr w:rsidR="00B04246">
        <w:trPr>
          <w:trHeight w:val="1288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64"/>
              <w:rPr>
                <w:sz w:val="28"/>
              </w:rPr>
            </w:pPr>
            <w:r>
              <w:rPr>
                <w:sz w:val="28"/>
              </w:rPr>
              <w:t>Покровы и их производные. Органы выделения. Почки. Строение и функционирование нефрона. Фильтрация, секреция и обратное всасывание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мочи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645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мышечная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Скелетные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работа.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костей</w:t>
            </w:r>
          </w:p>
        </w:tc>
      </w:tr>
      <w:tr w:rsidR="00B04246">
        <w:trPr>
          <w:trHeight w:val="320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Теория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эволюции.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Земле</w:t>
            </w:r>
          </w:p>
        </w:tc>
      </w:tr>
      <w:tr w:rsidR="00B04246">
        <w:trPr>
          <w:trHeight w:val="3220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Эволюционная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Ч.Дарвина.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возникновения </w:t>
            </w:r>
            <w:r>
              <w:rPr>
                <w:spacing w:val="-2"/>
                <w:sz w:val="28"/>
              </w:rPr>
              <w:t>дарвинизма.</w:t>
            </w:r>
          </w:p>
          <w:p w:rsidR="00B04246" w:rsidRDefault="006C1734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Ч.Дарвина.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Движущие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Ч.Дарвину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(высокая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интенсивность размножения организмов, наследственная изменчивость, борьба за существование, естественный и искусственный отбор).</w:t>
            </w:r>
          </w:p>
          <w:p w:rsidR="00B04246" w:rsidRDefault="006C1734">
            <w:pPr>
              <w:pStyle w:val="TableParagraph"/>
              <w:ind w:left="129" w:right="195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синтетической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(СТЭ).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Нейт</w:t>
            </w:r>
            <w:r>
              <w:rPr>
                <w:sz w:val="28"/>
              </w:rPr>
              <w:t>ральная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теория эволюции. Современная эволюционная биология. Значение эволюционной теории в формировании естественно-научной картины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1610"/>
        </w:trPr>
        <w:tc>
          <w:tcPr>
            <w:tcW w:w="124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9221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Популяция как элементарная единица эволюции. Современные методы оценки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генетического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попу</w:t>
            </w:r>
            <w:r>
              <w:rPr>
                <w:sz w:val="28"/>
              </w:rPr>
              <w:t>ляций.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Изменение генофонда популяции как элементарное эволюционное явление. Закон генетического равновесия Дж.Харди, В.Вайнберга.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Элементарные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(движущие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эволюции.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Мутационный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6441"/>
        </w:trPr>
        <w:tc>
          <w:tcPr>
            <w:tcW w:w="124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процесс. Комбинативная изменчивость. Дрейф генов </w:t>
            </w:r>
            <w:r>
              <w:rPr>
                <w:sz w:val="28"/>
              </w:rPr>
              <w:t>- случайные ненаправленные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аллелей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популяциях.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 основателя. Миграции. Изоляция популяций: географическая (пространственная), биологическая (репродуктивная).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Естественный отбор - направляющий фактор эволюции. Формы естественного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отб</w:t>
            </w:r>
            <w:r>
              <w:rPr>
                <w:sz w:val="28"/>
              </w:rPr>
              <w:t>ора: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движущий,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стабилизирующий,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разрывающий (дизруптивный). Половой отбор.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микроэволюции. Возникновение приспособлений у организмов. Ароморфозы и идиоадаптации. Примеры приспособлений у организмов.</w:t>
            </w:r>
          </w:p>
          <w:p w:rsidR="00B04246" w:rsidRDefault="006C1734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Относительность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организмов.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Вид, его критерии и структура. Видообразование как результат микроэволюции.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Изоляция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видообразования.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способы видообразования: аллопатрическое (географическое), симпатрическое (экологическое), "мгнове</w:t>
            </w:r>
            <w:r>
              <w:rPr>
                <w:sz w:val="28"/>
              </w:rPr>
              <w:t>нное" (полиплоидизация, гибридизация). Длительность эволюционных процессов. Механизмы формирования биологического разнообразия. Роль эволюционной биологии в разработке научных методов сохранения биоразнообразия.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Микроэволюция и коэволюция паразитов и их </w:t>
            </w:r>
            <w:r>
              <w:rPr>
                <w:sz w:val="28"/>
              </w:rPr>
              <w:t>хозяев. Механизмы 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устойчивости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антибиотикам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</w:tc>
      </w:tr>
      <w:tr w:rsidR="00B04246">
        <w:trPr>
          <w:trHeight w:val="4506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макроэволюции.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Палеонтологические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 эволюции. Переходные формы и филогенетические ряды организмов.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 xml:space="preserve">Биогеографические методы изучения </w:t>
            </w:r>
            <w:r>
              <w:rPr>
                <w:sz w:val="28"/>
              </w:rPr>
              <w:t>эволюции. Сравнение флоры и фауны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островов.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Биогеографические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Виды- эндемики и реликты.</w:t>
            </w:r>
          </w:p>
          <w:p w:rsidR="00B04246" w:rsidRDefault="006C1734">
            <w:pPr>
              <w:pStyle w:val="TableParagraph"/>
              <w:ind w:left="129" w:right="535"/>
              <w:jc w:val="both"/>
              <w:rPr>
                <w:sz w:val="28"/>
              </w:rPr>
            </w:pPr>
            <w:r>
              <w:rPr>
                <w:sz w:val="28"/>
              </w:rPr>
              <w:t>Эмбриологические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сравнительно-морфологические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 эволюции.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Генетические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онтогенеза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появления эволюционных</w:t>
            </w:r>
            <w:r>
              <w:rPr>
                <w:sz w:val="28"/>
              </w:rPr>
              <w:t xml:space="preserve"> новшеств. Гомологичные и аналогичные органы.</w:t>
            </w:r>
          </w:p>
          <w:p w:rsidR="00B04246" w:rsidRDefault="006C1734">
            <w:pPr>
              <w:pStyle w:val="TableParagraph"/>
              <w:spacing w:line="242" w:lineRule="auto"/>
              <w:ind w:left="129"/>
              <w:rPr>
                <w:sz w:val="28"/>
              </w:rPr>
            </w:pPr>
            <w:r>
              <w:rPr>
                <w:sz w:val="28"/>
              </w:rPr>
              <w:t>Рудиментарные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атавизмы.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Молекулярно-генетические, биохимические и математические методы изучения эволюции.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Гомологичные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филогенетических деревьев. Хромосомные мутаци</w:t>
            </w:r>
            <w:r>
              <w:rPr>
                <w:sz w:val="28"/>
              </w:rPr>
              <w:t>и и эволюция геномов.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(правила)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эволюции.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Необратимость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эволюции. Адаптивная радиация. Неравномерность темпов эволюции</w:t>
            </w:r>
          </w:p>
        </w:tc>
      </w:tr>
      <w:tr w:rsidR="00B04246">
        <w:trPr>
          <w:trHeight w:val="3212"/>
        </w:trPr>
        <w:tc>
          <w:tcPr>
            <w:tcW w:w="124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0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9221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 xml:space="preserve">Научные гипотезы происхождения жизни на Земле. Абиогенез и панспермия. Донаучные представления о зарождении </w:t>
            </w:r>
            <w:r>
              <w:rPr>
                <w:sz w:val="28"/>
              </w:rPr>
              <w:t>жизни (креационизм).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Гипотеза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постоянного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самозарождения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 опровержение опытами Ф.Реди, Л.Спалланцани, Л.Пастера.</w:t>
            </w:r>
          </w:p>
          <w:p w:rsidR="00B04246" w:rsidRDefault="006C1734">
            <w:pPr>
              <w:pStyle w:val="TableParagraph"/>
              <w:ind w:left="129" w:right="176"/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астробиология.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неорганической эволюции. Планетарная (геологическая) эволюция. Химическая эволюци</w:t>
            </w:r>
            <w:r>
              <w:rPr>
                <w:sz w:val="28"/>
              </w:rPr>
              <w:t>я. Абиогенный синтез органических веществ из неорганических. Опыт С.Миллера и Г.Юри. Образование полимеров из мономеров.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Коацерватная гипотеза А.И.Опарина, гипотеза первичного бульона Дж.Холдейна,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генетическая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гипотеза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Г.Мёллера.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Рибозимы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(Т.Чек)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9016"/>
        </w:trPr>
        <w:tc>
          <w:tcPr>
            <w:tcW w:w="1243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835"/>
              <w:jc w:val="both"/>
              <w:rPr>
                <w:sz w:val="28"/>
              </w:rPr>
            </w:pPr>
            <w:r>
              <w:rPr>
                <w:sz w:val="28"/>
              </w:rPr>
              <w:t>гипотеза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"мира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РНК"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У.Гилберта.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мембран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возникновение протоклетки.</w:t>
            </w:r>
          </w:p>
          <w:p w:rsidR="00B04246" w:rsidRDefault="006C1734">
            <w:pPr>
              <w:pStyle w:val="TableParagraph"/>
              <w:ind w:left="129" w:right="215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Ископаемые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остатки. Геохронология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Относительная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абсолютная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геохронология. Геохронологическая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шкала: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 органической эволюции. Появление и эволюция первых клеток.</w:t>
            </w:r>
          </w:p>
          <w:p w:rsidR="00B04246" w:rsidRDefault="006C1734">
            <w:pPr>
              <w:pStyle w:val="TableParagraph"/>
              <w:ind w:left="129" w:right="241"/>
              <w:jc w:val="both"/>
              <w:rPr>
                <w:sz w:val="28"/>
              </w:rPr>
            </w:pPr>
            <w:r>
              <w:rPr>
                <w:sz w:val="28"/>
              </w:rPr>
              <w:t>Эволюция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метаболизма.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экосистем.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Современные микробные биоплёнки как аналог первых на Земле сообществ.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Строматолиты. Прокарио</w:t>
            </w:r>
            <w:r>
              <w:rPr>
                <w:sz w:val="28"/>
              </w:rPr>
              <w:t>ты и эукариоты. Происхождение эукариот (симбиогенез).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Эволюционное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происхождение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вирусов.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Происхождение многоклеточных организмов. Возникновение основных групп многоклеточных организмов. Основные этапы эволюции высших растений. Основные ароморфозы растений</w:t>
            </w:r>
            <w:r>
              <w:rPr>
                <w:sz w:val="28"/>
              </w:rPr>
              <w:t>. Выход растений на сушу.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суши.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Семенные растения. Происхождение цветковых растений.</w:t>
            </w:r>
          </w:p>
          <w:p w:rsidR="00B04246" w:rsidRDefault="006C1734">
            <w:pPr>
              <w:pStyle w:val="TableParagraph"/>
              <w:ind w:left="129" w:right="99"/>
              <w:rPr>
                <w:sz w:val="28"/>
              </w:rPr>
            </w:pPr>
            <w:r>
              <w:rPr>
                <w:sz w:val="28"/>
              </w:rPr>
              <w:t>Основные этапы эволюции животного мира. Основные ароморфозы 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Вендская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фауна.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Кембрийский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взрыв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современных типов. Первые хордовые животные. Жизнь в воде. Эволюция позвоночных. Происхождение амфибий и рептилий. Происхождение млекопитающих и птиц. Принцип ключевого ароморфоза. Освоение беспозвоночными и позвоночными животными суши.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Развитие жизни на З</w:t>
            </w:r>
            <w:r>
              <w:rPr>
                <w:sz w:val="28"/>
              </w:rPr>
              <w:t>емле по эрам и периодам: архей, протерозой, палеозой, мезозой, кайнозой. Общая характеристика климата и геологических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расцвет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организмов. Углеобразование: его условия и влияние на газовый состав атмосферы.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Массовые вымира</w:t>
            </w:r>
            <w:r>
              <w:rPr>
                <w:sz w:val="28"/>
              </w:rPr>
              <w:t>ния - экологические кризисы прошлого. Причины и следствия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вымираний.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кризис,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особенности</w:t>
            </w:r>
          </w:p>
        </w:tc>
      </w:tr>
      <w:tr w:rsidR="00B04246">
        <w:trPr>
          <w:trHeight w:val="5152"/>
        </w:trPr>
        <w:tc>
          <w:tcPr>
            <w:tcW w:w="124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9221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Разделы и задачи антропологии. Методы антропологии. Становление представлений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происхождении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теории. Сходство человека с животными. Систематическое положение человека. Свидетельства сходства человека с животными: сравнительно- морфологические, эмбриологические, физиолого-биохимические, поведенческие. Отличия человека от животных. Прямохождение и </w:t>
            </w:r>
            <w:r>
              <w:rPr>
                <w:sz w:val="28"/>
              </w:rPr>
              <w:t>комплекс связанных с ним признаков. Развитие головного мозга и второй сигнальной системы.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Движущие силы (факторы) антропогенеза: биологические, социальные. Соотношение биологических и социальных факторов в антропогенезе. Основные стадии антропогенеза. Авст</w:t>
            </w:r>
            <w:r>
              <w:rPr>
                <w:sz w:val="28"/>
              </w:rPr>
              <w:t>ралопитеки - двуногие предки людей. Человек умелый, первые изготовления орудий труда. Человек прямоходящий и первый выход людей за пределы Африки. Человек гейдельбергский - общий предок неандертальского человека и человека разумного.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неандертальски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холодного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климата.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разумный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денисовский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освоение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3863"/>
        </w:trPr>
        <w:tc>
          <w:tcPr>
            <w:tcW w:w="1243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континентов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Африки.</w:t>
            </w:r>
          </w:p>
          <w:p w:rsidR="00B04246" w:rsidRDefault="006C1734">
            <w:pPr>
              <w:pStyle w:val="TableParagraph"/>
              <w:spacing w:before="2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Эволюция современного человека. Естественный отбор в популяциях человека. Мутационный процесс и </w:t>
            </w:r>
            <w:r>
              <w:rPr>
                <w:sz w:val="28"/>
              </w:rPr>
              <w:t>полиморфизм. Популяционные волны, дрейф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"эффект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основателя"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популяциях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современного </w:t>
            </w:r>
            <w:r>
              <w:rPr>
                <w:spacing w:val="-2"/>
                <w:sz w:val="28"/>
              </w:rPr>
              <w:t>человека.</w:t>
            </w:r>
          </w:p>
          <w:p w:rsidR="00B04246" w:rsidRDefault="006C1734">
            <w:pPr>
              <w:pStyle w:val="TableParagraph"/>
              <w:ind w:left="129" w:right="404"/>
              <w:rPr>
                <w:sz w:val="28"/>
              </w:rPr>
            </w:pPr>
            <w:r>
              <w:rPr>
                <w:sz w:val="28"/>
              </w:rPr>
              <w:t>Человеческие расы. Понятие о расе. Большие расы: европеоидная (евразийская), австрало-негроидная (экваториальная), монголоидная (азиатско-амер</w:t>
            </w:r>
            <w:r>
              <w:rPr>
                <w:sz w:val="28"/>
              </w:rPr>
              <w:t>иканская).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планете. Единство человеческих рас. Научная несостоятельность расизма.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среды. Влияние географической среды и дрейфа генов на морфологию и физиологию чело</w:t>
            </w:r>
            <w:r>
              <w:rPr>
                <w:sz w:val="28"/>
              </w:rPr>
              <w:t>века</w:t>
            </w:r>
          </w:p>
        </w:tc>
      </w:tr>
      <w:tr w:rsidR="00B04246">
        <w:trPr>
          <w:trHeight w:val="323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Экосистемы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присущие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закономерности</w:t>
            </w:r>
          </w:p>
        </w:tc>
      </w:tr>
      <w:tr w:rsidR="00B04246">
        <w:trPr>
          <w:trHeight w:val="1288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Разделы и задачи экологии. Связь экологии с другими науками. Методы экологии.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Эксперименты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лабораторные. Моделирование в экологии. Мониторинг окружающей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среды: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локальный,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глобальный</w:t>
            </w:r>
          </w:p>
        </w:tc>
      </w:tr>
      <w:tr w:rsidR="00B04246">
        <w:trPr>
          <w:trHeight w:val="8692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Классификация экологических факторов: абиотические, биотические, антропогенные.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Общие закономерности действия экологических факторов. Правило минимума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(К.Шпренге</w:t>
            </w:r>
            <w:r>
              <w:rPr>
                <w:sz w:val="28"/>
              </w:rPr>
              <w:t>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Ю.Либих).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Толерантность.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Эврибионтные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стенобионтные организмы.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Абиотические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 участков солнечного спектра на организмы. Экологические группы растений и животных по отношению к свету. Сигнальная ро</w:t>
            </w:r>
            <w:r>
              <w:rPr>
                <w:sz w:val="28"/>
              </w:rPr>
              <w:t>ль света.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Фотопериодизм.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Температура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Действие температуры на организмы. Пойкилотермные и гомойотермные организмы. Эвритермные и стенотермные организмы.</w:t>
            </w:r>
          </w:p>
          <w:p w:rsidR="00B04246" w:rsidRDefault="006C1734">
            <w:pPr>
              <w:pStyle w:val="TableParagraph"/>
              <w:ind w:left="129" w:right="164"/>
              <w:rPr>
                <w:sz w:val="28"/>
              </w:rPr>
            </w:pPr>
            <w:r>
              <w:rPr>
                <w:sz w:val="28"/>
              </w:rPr>
              <w:t>Влажность как экологический фактор. Приспособления растений к поддержанию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баланса.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воде. Приспособления животных к изменению водного режима. Среды обитания организмов: водная, наземно-воздушная, почвенная, глубинная подпочвенная, внутриорганизменная. Физико-химические особенности сре</w:t>
            </w:r>
            <w:r>
              <w:rPr>
                <w:sz w:val="28"/>
              </w:rPr>
              <w:t>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разных </w:t>
            </w:r>
            <w:r>
              <w:rPr>
                <w:spacing w:val="-2"/>
                <w:sz w:val="28"/>
              </w:rPr>
              <w:t>средах.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Биологические ритмы. Внешние и внутренние ритмы. Суточные и годичные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ритмы.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сезонным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изменениям условий жизни.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Жизненные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</w:t>
            </w:r>
            <w:r>
              <w:rPr>
                <w:sz w:val="28"/>
              </w:rPr>
              <w:t>зненной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Жизненные формы растений: деревья, кустарники, кустарнички, многолетние травы, однолетние травы. Жизненные формы животных: гидробионты, геобионты, аэробионты. Особенности строения и образа жизни.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Биотические факторы. Виды биотических </w:t>
            </w:r>
            <w:r>
              <w:rPr>
                <w:sz w:val="28"/>
              </w:rPr>
              <w:t>взаимодействий: конкуренция, хищничество,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симбиоз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Паразитизм,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кооперация,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мутуализм,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1288"/>
        </w:trPr>
        <w:tc>
          <w:tcPr>
            <w:tcW w:w="1243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21" w:type="dxa"/>
            <w:tcBorders>
              <w:top w:val="nil"/>
            </w:tcBorders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комменсализм (квартирантство, нахлебничество). Нетрофические взаимодействия (топические, форические, фабрические). Значение биотических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обитания.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конкурентного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исключения</w:t>
            </w:r>
          </w:p>
        </w:tc>
      </w:tr>
      <w:tr w:rsidR="00B04246">
        <w:trPr>
          <w:trHeight w:val="5795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 w:right="164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популяции.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Популяция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биологическая система. Роль неоднородности среды, физических барьеров и особенностей биологии видов в </w:t>
            </w:r>
            <w:r>
              <w:rPr>
                <w:sz w:val="28"/>
              </w:rPr>
              <w:t>формировании пространственной структуры популяций. Основные показатели популяции: численность, плотность, возрастная и половая структура, рождаемость, прирост, темп роста, смертность, миграция.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Экологическая структура популяции. Оценка численности популяци</w:t>
            </w:r>
            <w:r>
              <w:rPr>
                <w:sz w:val="28"/>
              </w:rPr>
              <w:t>и. Динамика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популяции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регуляция.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популяции. Моделирование динамики популяции. Кривые роста численности популяции. Кривые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выживания. Регуляция численности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популяций: роль факторов, зависящих и не зависящих от плотности. Экологичес</w:t>
            </w:r>
            <w:r>
              <w:rPr>
                <w:sz w:val="28"/>
              </w:rPr>
              <w:t>кие стратегии видов (r- и K-стратегии).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Понятие об экологической нише вида. Местообитание. Многомерная модель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ниши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Дж.И.Хатчинсона.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экологической ниши. Потенциальная и реализованная ниши.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популяций.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Ареалы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жизненные стратегии. Закономерности поведения и миграций животных.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инвазии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чужеродных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видов</w:t>
            </w:r>
          </w:p>
        </w:tc>
      </w:tr>
      <w:tr w:rsidR="00B04246">
        <w:trPr>
          <w:trHeight w:val="7084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Сообщества организмов. Биоценоз и его структура. Связи между организмами в биоценозе. Экосистема как открытая система (А.Дж.Тенсли). </w:t>
            </w:r>
            <w:r>
              <w:rPr>
                <w:sz w:val="28"/>
              </w:rPr>
              <w:t>Функциональные блоки организмов в экосистеме: продуценты,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консументы,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редуценты.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Трофические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Трофические цепи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Абиотические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экосистем.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экосистемах. Круговорот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поток энергии в экосистеме. 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показатели экос</w:t>
            </w:r>
            <w:r>
              <w:rPr>
                <w:sz w:val="28"/>
              </w:rPr>
              <w:t>истемы. Биомасса и продукция. Экологические пирамиды чисел, биомассы и энергии.</w:t>
            </w:r>
          </w:p>
          <w:p w:rsidR="00B04246" w:rsidRDefault="006C1734">
            <w:pPr>
              <w:pStyle w:val="TableParagraph"/>
              <w:spacing w:before="316"/>
              <w:ind w:left="129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закономерные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сукцессии.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вторичные сукцессии и их причины. Антропогенные воздействия на сукцессии. Климаксное сообщество. </w:t>
            </w:r>
            <w:r>
              <w:rPr>
                <w:sz w:val="28"/>
              </w:rPr>
              <w:t>Биоразнообразие и полнота круговорота веществ - основа устойчивости сообществ.</w:t>
            </w:r>
          </w:p>
          <w:p w:rsidR="00B04246" w:rsidRDefault="006C1734">
            <w:pPr>
              <w:pStyle w:val="TableParagraph"/>
              <w:ind w:left="129" w:right="188"/>
              <w:rPr>
                <w:sz w:val="28"/>
              </w:rPr>
            </w:pPr>
            <w:r>
              <w:rPr>
                <w:sz w:val="28"/>
              </w:rPr>
              <w:t>Природные экосистемы. Антропогенные экосистемы. Агроэкосистема. Агроценоз. Различия между антропогенными и природными экосистемами.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Урбоэкосистемы.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урбоэкоси</w:t>
            </w:r>
            <w:r>
              <w:rPr>
                <w:sz w:val="28"/>
              </w:rPr>
              <w:t>стем. Городская флора и фауна. Синантропизация городской фауны.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Биологическое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агроэкосистем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урбоэкосистем. Закономерности формирования основных взаимодействий организмов в </w:t>
            </w:r>
            <w:r>
              <w:rPr>
                <w:spacing w:val="-2"/>
                <w:sz w:val="28"/>
              </w:rPr>
              <w:t>экосистемах.</w:t>
            </w:r>
          </w:p>
          <w:p w:rsidR="00B04246" w:rsidRDefault="006C1734">
            <w:pPr>
              <w:pStyle w:val="TableParagraph"/>
              <w:spacing w:line="322" w:lineRule="exact"/>
              <w:ind w:left="129" w:right="188"/>
              <w:rPr>
                <w:sz w:val="28"/>
              </w:rPr>
            </w:pPr>
            <w:r>
              <w:rPr>
                <w:sz w:val="28"/>
              </w:rPr>
              <w:t>Перенос энергии и веществ между смежными эко</w:t>
            </w:r>
            <w:r>
              <w:rPr>
                <w:sz w:val="28"/>
              </w:rPr>
              <w:t>системами. Устойчивость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популяций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экосистем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221"/>
      </w:tblGrid>
      <w:tr w:rsidR="00B04246">
        <w:trPr>
          <w:trHeight w:val="323"/>
        </w:trPr>
        <w:tc>
          <w:tcPr>
            <w:tcW w:w="1243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1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естественных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антропогенных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воздействий</w:t>
            </w:r>
          </w:p>
        </w:tc>
      </w:tr>
      <w:tr w:rsidR="00B04246">
        <w:trPr>
          <w:trHeight w:val="4184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Биосфера - общепланетарная оболочка Земли, где существует или существовала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В.И.Вернадского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биосфере.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z w:val="28"/>
              </w:rPr>
              <w:t xml:space="preserve"> биосферы и её состав. Живое вещество биосферы и его функции.</w:t>
            </w:r>
          </w:p>
          <w:p w:rsidR="00B04246" w:rsidRDefault="006C1734">
            <w:pPr>
              <w:pStyle w:val="TableParagraph"/>
              <w:spacing w:line="242" w:lineRule="auto"/>
              <w:ind w:left="129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биосферы.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биосферы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 глобальной экосистемы. Динамическое равновесие в биосфере.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Круговороты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биогеохимические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циклы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(углерода,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азота). </w:t>
            </w:r>
            <w:r>
              <w:rPr>
                <w:sz w:val="28"/>
              </w:rPr>
              <w:t>Ритмичность явлений в биосфере.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Зональность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биосферы.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биоме.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суши: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тундра, хвойные леса, смешанные и широколиственные леса, степи, саванны, пустыни, тропические леса, высокогорья. Климат, растительный и животный мир биомов суши.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</w:t>
            </w:r>
            <w:r>
              <w:rPr>
                <w:sz w:val="28"/>
              </w:rPr>
              <w:t>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биосферных функций</w:t>
            </w:r>
          </w:p>
        </w:tc>
      </w:tr>
      <w:tr w:rsidR="00B04246">
        <w:trPr>
          <w:trHeight w:val="3534"/>
        </w:trPr>
        <w:tc>
          <w:tcPr>
            <w:tcW w:w="1243" w:type="dxa"/>
          </w:tcPr>
          <w:p w:rsidR="00B04246" w:rsidRDefault="006C1734"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9221" w:type="dxa"/>
          </w:tcPr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кризисы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биосферу.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Загрязнение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воздушной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Загрязнение водной среды. Охрана водных ресурсов. </w:t>
            </w:r>
            <w:r>
              <w:rPr>
                <w:sz w:val="28"/>
              </w:rPr>
              <w:t>Разрушение почвы. Охрана почвенных ресурсов. Изменение климата.</w:t>
            </w:r>
          </w:p>
          <w:p w:rsidR="00B04246" w:rsidRDefault="006C1734">
            <w:pPr>
              <w:pStyle w:val="TableParagraph"/>
              <w:spacing w:before="1"/>
              <w:ind w:left="129"/>
              <w:rPr>
                <w:sz w:val="28"/>
              </w:rPr>
            </w:pPr>
            <w:r>
              <w:rPr>
                <w:sz w:val="28"/>
              </w:rPr>
              <w:t>Антропогенное воздействие на растительный и животный мир. Охрана растительного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природы. Красные книги. Особо охраняемые природные территории (ООПТ).</w:t>
            </w:r>
          </w:p>
          <w:p w:rsidR="00B04246" w:rsidRDefault="006C1734">
            <w:pPr>
              <w:pStyle w:val="TableParagraph"/>
              <w:spacing w:line="321" w:lineRule="exact"/>
              <w:ind w:left="130"/>
              <w:rPr>
                <w:sz w:val="28"/>
              </w:rPr>
            </w:pPr>
            <w:r>
              <w:rPr>
                <w:sz w:val="28"/>
              </w:rPr>
              <w:t>Ботанические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парки.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природы.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биологического разнообразия Земли</w:t>
            </w:r>
          </w:p>
        </w:tc>
      </w:tr>
    </w:tbl>
    <w:p w:rsidR="00B04246" w:rsidRDefault="00B04246">
      <w:pPr>
        <w:pStyle w:val="a3"/>
        <w:spacing w:before="2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23</w:t>
      </w:r>
    </w:p>
    <w:p w:rsidR="00B04246" w:rsidRDefault="006C1734">
      <w:pPr>
        <w:pStyle w:val="1"/>
        <w:spacing w:line="242" w:lineRule="auto"/>
        <w:ind w:left="3246" w:hanging="2796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по истории (11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721" w:right="150" w:firstLine="79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289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88" w:hanging="1"/>
              <w:rPr>
                <w:sz w:val="28"/>
              </w:rPr>
            </w:pPr>
            <w:r>
              <w:rPr>
                <w:sz w:val="28"/>
              </w:rPr>
              <w:t xml:space="preserve">Понимание значимости России в мировых политических и </w:t>
            </w:r>
            <w:r>
              <w:rPr>
                <w:sz w:val="28"/>
              </w:rPr>
              <w:t>социально-экономических процессах 1945-2022 гг., знание достижений страны и её народа; умение характеризовать историческое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научно-технологических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успехов, освоения космоса; понимание причин и следствий распада СССР, возрождения Российско</w:t>
            </w:r>
            <w:r>
              <w:rPr>
                <w:sz w:val="28"/>
              </w:rPr>
              <w:t>й Федерации как мировой державы, воссоединения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Украине и других важнейших событий 1945-2022 гг.; особенности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(России)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</w:t>
            </w:r>
            <w:r>
              <w:rPr>
                <w:spacing w:val="-4"/>
                <w:sz w:val="28"/>
              </w:rPr>
              <w:t>2022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гг.,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(аргументировать)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pgSz w:w="11910" w:h="16840"/>
          <w:pgMar w:top="1080" w:right="283" w:bottom="95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человечества в целом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всемирной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1945-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фальсификации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Используя знания по истории России, аргументированно противостоять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попыткам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фальсификации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фактов, связанных с важнейшими событиями, явлениями, процессами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внёсших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 в социально-экономическое, политическое и культурное развитие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1945-2022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участвовали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Характеризовать деятельность исторических личностей в рамках событий, процессов истории России 1945-2022 гг., оценивать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целом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которых участвовали выдающиеся исторические личности, для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(аргументировать)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личностей</w:t>
            </w:r>
          </w:p>
        </w:tc>
      </w:tr>
      <w:tr w:rsidR="00B04246">
        <w:trPr>
          <w:trHeight w:val="225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1945- </w:t>
            </w:r>
            <w:r>
              <w:rPr>
                <w:sz w:val="28"/>
              </w:rPr>
              <w:t>2022 гг. и их участников, образа жизни людей и его изменения в Новейшую эпоху; формулировать и обосновывать собственную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точку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(версию,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оценку)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материала, в том числе используя источники разных типов</w:t>
            </w:r>
          </w:p>
        </w:tc>
      </w:tr>
      <w:tr w:rsidR="00B04246">
        <w:trPr>
          <w:trHeight w:val="160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6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(изучаемых)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терминов из истории России и всемирной истории 1945-2022 гг., привлекая учебные тексты и (или) дополнительные источники информации; корректно использовать исторические понятия 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термины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конспекта,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реферата</w:t>
            </w:r>
          </w:p>
        </w:tc>
      </w:tr>
      <w:tr w:rsidR="00B04246">
        <w:trPr>
          <w:trHeight w:val="193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развёрнутый рассказ (описание) о ключевых событиях родного края, истории России и всемирной истории 1945-2022 гг. с использованием контекстной информации, представленной</w:t>
            </w:r>
            <w:r>
              <w:rPr>
                <w:sz w:val="28"/>
              </w:rPr>
              <w:t xml:space="preserve"> в исторических источниках, учебной, художественной и научно-популярной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литературе,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визуальных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другом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развёрнутую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 описанием и оценкой их деятельности; характеризовать условия 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 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 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 странах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гг.,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105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анализируя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произошедшие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рассматриваемого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периода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 xml:space="preserve">Представлять описание памятников материальной и художественной культуры 1945-2022 гг., их назначение,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авторов памятников культуры, определять жанр, стиль, особенности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технических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памятников </w:t>
            </w:r>
            <w:r>
              <w:rPr>
                <w:spacing w:val="-2"/>
                <w:sz w:val="28"/>
              </w:rPr>
              <w:t>культуры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исторической</w:t>
            </w:r>
          </w:p>
          <w:p w:rsidR="00B04246" w:rsidRDefault="006C1734">
            <w:pPr>
              <w:pStyle w:val="TableParagraph"/>
              <w:spacing w:line="322" w:lineRule="exact"/>
              <w:ind w:right="24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всемирной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 в форме сложного плана, конспекта, реферата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 своё отношение к наиболее значительным событиям, достижениям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Понимать необходимость фактической аргументации для обоснования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позиции;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которые могут быть использованы для подтверждения (опровержения)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</w:t>
            </w:r>
            <w:r>
              <w:rPr>
                <w:sz w:val="28"/>
              </w:rPr>
              <w:t>ий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Формулировать аргументы для подтверждения (опровержения) собственной или предложенной точки зрения по дискуссионной проблеме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всемирной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гг.;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аргументацию,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наиболее </w:t>
            </w:r>
            <w:r>
              <w:rPr>
                <w:sz w:val="28"/>
              </w:rPr>
              <w:t>аргументированную позицию</w:t>
            </w:r>
          </w:p>
        </w:tc>
      </w:tr>
      <w:tr w:rsidR="00B04246">
        <w:trPr>
          <w:trHeight w:val="12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выявлять существенные черты исторических событий, явлений,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историческую информацию в соответствии с заданными критериями; сравнивать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изученные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процессы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процессов,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1945-2022 </w:t>
            </w:r>
            <w:r>
              <w:rPr>
                <w:spacing w:val="-4"/>
                <w:sz w:val="28"/>
              </w:rPr>
              <w:t>гг.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факты и мнения, описания и объяснения, гипотезы и теории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Группировать, систематизировать исторические факты по самостоятельно определяемому признаку (хронологии, принадлежности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типологическим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основаниям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другому)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На основе изучения исторического материала давать оценку возможности (корректности) сравнения событий, явлений, процессов,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взглядов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взгляды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88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1945-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критериям;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</w:t>
            </w:r>
            <w:r>
              <w:rPr>
                <w:sz w:val="28"/>
              </w:rPr>
              <w:t>сравнения самостоятельно делать выводы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устанавливать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аналогии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пространственные, временные связи исторических событий, явлений, процессов; </w:t>
            </w:r>
            <w:r>
              <w:rPr>
                <w:sz w:val="28"/>
              </w:rPr>
              <w:t>характеризовать их итоги; соотносить события истории родного края и истории России в 1945-2022 гг.; определять современников исторических событий истории России и человечества в целом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1945-2022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На основе изученного материала по истории России и </w:t>
            </w:r>
            <w:r>
              <w:rPr>
                <w:sz w:val="28"/>
              </w:rPr>
              <w:t>зарубежных стран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(различать)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предпосылки, поводы, последствия, указывать итоги, значение исторических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событий,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Устанавливать причинно-следственные, пространственные, временные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</w:t>
            </w:r>
            <w:r>
              <w:rPr>
                <w:sz w:val="28"/>
              </w:rPr>
              <w:t>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явлениями, процессами на основе анализа исторической ситуации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(информации)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(предпосылках)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последствиях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истории России и зарубежных стран 1945-2022 гг.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причинно-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следственных,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пространственно-временных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исторических событий, явлений, процессов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явлений,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1945-2022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225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245" w:hanging="1"/>
              <w:rPr>
                <w:sz w:val="28"/>
              </w:rPr>
            </w:pPr>
            <w:r>
              <w:rPr>
                <w:sz w:val="28"/>
              </w:rPr>
              <w:t xml:space="preserve">Умение критически анализировать для решения познавательной задачи </w:t>
            </w:r>
            <w:r>
              <w:rPr>
                <w:sz w:val="28"/>
              </w:rPr>
              <w:t>аутентичные исторические источники разных типов (письменные,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вещественные,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аудиовизуальные)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 и зарубежных стран 1945-2022 гг., оценивать их полноту и достоверность, соотносить с историческим периодом; выявлять</w:t>
            </w:r>
          </w:p>
          <w:p w:rsidR="00B04246" w:rsidRDefault="006C1734">
            <w:pPr>
              <w:pStyle w:val="TableParagraph"/>
              <w:spacing w:line="322" w:lineRule="exact"/>
              <w:ind w:right="515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различия;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контекстную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 работе с историческими источниками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всемирной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515"/>
              <w:rPr>
                <w:sz w:val="28"/>
              </w:rPr>
            </w:pPr>
            <w:r>
              <w:rPr>
                <w:sz w:val="28"/>
              </w:rPr>
              <w:t>Определять авторство письменного исторического источника по 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 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идёт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другое,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историческим контекстом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письменном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88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историческом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описываемых</w:t>
            </w:r>
          </w:p>
          <w:p w:rsidR="00B04246" w:rsidRDefault="006C1734">
            <w:pPr>
              <w:pStyle w:val="TableParagraph"/>
              <w:spacing w:line="322" w:lineRule="exact"/>
              <w:ind w:right="515"/>
              <w:rPr>
                <w:sz w:val="28"/>
              </w:rPr>
            </w:pPr>
            <w:r>
              <w:rPr>
                <w:sz w:val="28"/>
              </w:rPr>
              <w:t>событий,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зарубежных стран 1945-2022 гг.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Анализировать письменный исторический источник по истории 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темы, цели, позиции автора документа и участников событий, основной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мысли,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достоверности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85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Соотносить содержание исторического источника по истории России и зарубежных стран 1945-2022 </w:t>
            </w:r>
            <w:r>
              <w:rPr>
                <w:sz w:val="28"/>
              </w:rPr>
              <w:t>гг. с учебным текстом, другими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(схемой)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Сопоставлять,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или </w:t>
            </w:r>
            <w:r>
              <w:rPr>
                <w:spacing w:val="-2"/>
                <w:sz w:val="28"/>
              </w:rPr>
              <w:t>более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зарубежных стран 1945-2022 </w:t>
            </w:r>
            <w:r>
              <w:rPr>
                <w:sz w:val="28"/>
              </w:rPr>
              <w:t>гг., делать выводы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5"/>
                <w:sz w:val="28"/>
              </w:rPr>
              <w:t xml:space="preserve"> при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аргументации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зрения</w:t>
            </w:r>
          </w:p>
        </w:tc>
      </w:tr>
      <w:tr w:rsidR="00B04246">
        <w:trPr>
          <w:trHeight w:val="225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 xml:space="preserve">Проводить атрибуцию вещественного исторического источника (определять утилитарное назначение изучаемого предмета, материальную основу и </w:t>
            </w:r>
            <w:r>
              <w:rPr>
                <w:sz w:val="28"/>
              </w:rPr>
              <w:t>технику создания, размер, надписи и другое; соотносить вещественный исторический источник с периодом, к которому он относится, и другое); используя контекстную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вещественный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319"/>
              <w:rPr>
                <w:sz w:val="28"/>
              </w:rPr>
            </w:pPr>
            <w:r>
              <w:rPr>
                <w:sz w:val="28"/>
              </w:rPr>
              <w:t xml:space="preserve">Проводить атрибуцию визуальных и </w:t>
            </w:r>
            <w:r>
              <w:rPr>
                <w:sz w:val="28"/>
              </w:rPr>
              <w:t>аудиовизуальных исторических источников по истории России и зарубежных стран 1945-2022 гг. (определять авторство, время создания, события, 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источниками);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контекстную информацию, описывать визуальный и аудиовизуальный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</w:t>
            </w:r>
          </w:p>
        </w:tc>
      </w:tr>
      <w:tr w:rsidR="00B04246">
        <w:trPr>
          <w:trHeight w:val="225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осуществлять с соблюдением правил информационной 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зарубежных стран 1945-2022 гг. в справочной литературе, сети Интернет, средствах массовой информации для решения</w:t>
            </w:r>
            <w:r>
              <w:rPr>
                <w:sz w:val="28"/>
              </w:rPr>
              <w:t xml:space="preserve"> познавательных задач; оценивать полноту и достоверность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исторической </w:t>
            </w:r>
            <w:r>
              <w:rPr>
                <w:spacing w:val="-2"/>
                <w:sz w:val="28"/>
              </w:rPr>
              <w:t>действительности</w:t>
            </w:r>
          </w:p>
        </w:tc>
      </w:tr>
      <w:tr w:rsidR="00B04246">
        <w:trPr>
          <w:trHeight w:val="64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поиске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достоверных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 источников, необходимых для изучения событий (явлений,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процессов)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подбирать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достоверные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информации,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07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иллюстрирующие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сущностные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явлений,</w:t>
            </w:r>
            <w:r>
              <w:rPr>
                <w:spacing w:val="-2"/>
                <w:sz w:val="28"/>
              </w:rPr>
              <w:t xml:space="preserve"> процессов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информации, необходимой для анализа исторических событий, процессов,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достоверность информации с точки зрения её соответствия исторической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действительности</w:t>
            </w:r>
          </w:p>
        </w:tc>
      </w:tr>
      <w:tr w:rsidR="00B04246">
        <w:trPr>
          <w:trHeight w:val="32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Умение анализировать текстовые, визуальные источники исторической </w:t>
            </w:r>
            <w:r>
              <w:rPr>
                <w:sz w:val="28"/>
              </w:rPr>
              <w:t>информации, в том числе исторические карты (схемы), по истории России и зарубежных стран 1945-2022 гг.;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</w:t>
            </w:r>
            <w:r>
              <w:rPr>
                <w:sz w:val="28"/>
              </w:rPr>
              <w:t>ние опыта осуществления проектной деятельности в форме разработки и 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новейшей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библиотек, музеев и других)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текстовом источнике исторической информации, характерные признаки описываемых событий (явлений, процессов) истории России 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текстового </w:t>
            </w:r>
            <w:r>
              <w:rPr>
                <w:spacing w:val="-2"/>
                <w:sz w:val="28"/>
              </w:rPr>
              <w:t>источника</w:t>
            </w:r>
          </w:p>
          <w:p w:rsidR="00B04246" w:rsidRDefault="006C1734">
            <w:pPr>
              <w:pStyle w:val="TableParagraph"/>
              <w:spacing w:line="322" w:lineRule="exact"/>
              <w:ind w:right="334"/>
              <w:rPr>
                <w:sz w:val="28"/>
              </w:rPr>
            </w:pPr>
            <w:r>
              <w:rPr>
                <w:sz w:val="28"/>
              </w:rPr>
              <w:t>исторической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 1945-2022 гг. и составлять на его основе план, таблицу, схему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Узнавать, показывать и называть на карте (схеме) объекты, обозначенные условными знаками, характеризовать историческое пространство (географические </w:t>
            </w:r>
            <w:r>
              <w:rPr>
                <w:sz w:val="28"/>
              </w:rPr>
              <w:t>объекты, территории расселения народов,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другое), изучаемые события, явления, процессы истории России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контекстную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исторической </w:t>
            </w:r>
            <w:r>
              <w:rPr>
                <w:sz w:val="28"/>
              </w:rPr>
              <w:t>картой и рассказывать об исторических событиях, используя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историческую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карту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Сопоставлять,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двух или более исторических картах (схемах) по истории России и зарубежных стран 1945-2022 гг.; оформлять результаты</w:t>
            </w:r>
            <w:r>
              <w:rPr>
                <w:sz w:val="28"/>
              </w:rPr>
              <w:t xml:space="preserve"> анализа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(схемы)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2"/>
                <w:sz w:val="28"/>
              </w:rPr>
              <w:t xml:space="preserve"> выводы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На основании информации, представленной на карте (схеме) по истории России и зарубежных стран 1945-2022 гг., проводить сравнение исторических объектов (размеры территорий стран, </w:t>
            </w:r>
            <w:r>
              <w:rPr>
                <w:sz w:val="28"/>
              </w:rPr>
              <w:t>расстояния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геополитических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выводы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карте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91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(схеме)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информацией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источников исторической информации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посвящены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визуальные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 xml:space="preserve">На основании визуальных источников </w:t>
            </w:r>
            <w:r>
              <w:rPr>
                <w:sz w:val="28"/>
              </w:rPr>
              <w:t>исторической информации и статистической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 1945-2022 гг. проводить сравнение исторических событий, явлений,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8.10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 истории России и зарубежных стран 1945-2022 гг. с информацией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выводы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8.11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графиков,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схем,</w:t>
            </w:r>
            <w:r>
              <w:rPr>
                <w:spacing w:val="-2"/>
                <w:sz w:val="28"/>
              </w:rPr>
              <w:t xml:space="preserve"> диаграмм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8.12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приобретённые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истории, для участия в подготовке учебных проектов по истории России 1945-2022 гг., в том числе на региональном материале,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других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Приобретение опыта взаимодействия с людьми </w:t>
            </w:r>
            <w:r>
              <w:rPr>
                <w:sz w:val="28"/>
              </w:rPr>
              <w:t>другой культуры, национальной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ценностей современного российского общества: идеалов гуманизма, демократии, мира и взаимопонимания между народами, людьми разных культур; проявление уважения к историческому наследию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наро</w:t>
            </w:r>
            <w:r>
              <w:rPr>
                <w:sz w:val="28"/>
              </w:rPr>
              <w:t>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33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политического,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историко-культурного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многонационального государства; знакомство с культурой, традициями и обычаями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 xml:space="preserve">Знать исторические примеры </w:t>
            </w:r>
            <w:r>
              <w:rPr>
                <w:sz w:val="28"/>
              </w:rPr>
              <w:t>эффективного взаимодействия 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врагов, достижения общих целей в деле политического, социально-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экономического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Понимать особенности общения с представителями другой культуры,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важность учёта в общении традиций, обычаев, особенностей культуры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Участвовать в диалогическом и полилогическом общении, посвященном проблемам, связанным с историей России и зарубежных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</w:t>
            </w:r>
            <w:r>
              <w:rPr>
                <w:sz w:val="28"/>
              </w:rPr>
              <w:t>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гг.;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монологические высказывания разной коммуникативной направленности в зависимости от целей, сферы и ситуации общения с соблюдением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современного русского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этикета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правду,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допускать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умаления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подвига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отпор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21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фальсификациям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Понимать значение подвига советского народа в годы Великой 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 в других важнейших событиях, процессах истории России и зарубежных стран 1945-2022 гг., осознавать и понимать ценность сопричастности своей семьи к событиям, явлениям, процессам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Используя исторические факты, характеризовать </w:t>
            </w:r>
            <w:r>
              <w:rPr>
                <w:sz w:val="28"/>
              </w:rPr>
              <w:t>значение достижений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1945-</w:t>
            </w:r>
            <w:r>
              <w:rPr>
                <w:spacing w:val="-4"/>
                <w:sz w:val="28"/>
              </w:rPr>
              <w:t>2022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гг.,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фальсификации </w:t>
            </w:r>
            <w:r>
              <w:rPr>
                <w:sz w:val="28"/>
              </w:rPr>
              <w:t>истории, приводить аргументы в защиту исторической правды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Активно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дискуссиях,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допуская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умаления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подвига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мира в 1945-2022 гг.; выдающихся </w:t>
            </w:r>
            <w:r>
              <w:rPr>
                <w:sz w:val="28"/>
              </w:rPr>
              <w:t>деятелей отечественной и всемирной истории; важнейших достижений культуры, ценностных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ориентиров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Указывать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периодов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синхронность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всеобщей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тенденциях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обстоятельства,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последствия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 истории России 1945-2022 гг.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24</w:t>
      </w:r>
    </w:p>
    <w:p w:rsidR="00B04246" w:rsidRDefault="006C1734">
      <w:pPr>
        <w:pStyle w:val="1"/>
        <w:spacing w:after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320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1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0315" w:type="dxa"/>
            <w:gridSpan w:val="2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ИСТОРИЯ</w:t>
            </w:r>
          </w:p>
        </w:tc>
      </w:tr>
      <w:tr w:rsidR="00B04246">
        <w:trPr>
          <w:trHeight w:val="645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начале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XXI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  <w:tr w:rsidR="00B04246">
        <w:trPr>
          <w:trHeight w:val="193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От мира к холодной войне. Речь У.Черчилля в Фултоне. Доктрина Трумэна. План Маршалла. Разделённая Европа. Раскол Германии и образование двух германских государств. Совет </w:t>
            </w:r>
            <w:r>
              <w:rPr>
                <w:sz w:val="28"/>
              </w:rPr>
              <w:t>экономической взаимопомощи. Формирование двух военно-политических блоков (Организация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Североатлантического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(НАТО)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Варшавского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договора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(ОВД)</w:t>
            </w:r>
          </w:p>
        </w:tc>
      </w:tr>
      <w:tr w:rsidR="00B04246">
        <w:trPr>
          <w:trHeight w:val="32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3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z w:val="28"/>
              </w:rPr>
              <w:t>Соединённые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Послевоенный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подъём.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1933"/>
        </w:trPr>
        <w:tc>
          <w:tcPr>
            <w:tcW w:w="123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Развитие постиндустриального общества. Общество потребления.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</w:t>
            </w:r>
            <w:r>
              <w:rPr>
                <w:sz w:val="28"/>
              </w:rPr>
              <w:t>е).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 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Федерацией</w:t>
            </w:r>
          </w:p>
        </w:tc>
      </w:tr>
      <w:tr w:rsidR="00B04246">
        <w:trPr>
          <w:trHeight w:val="2896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Страны Западной Европы. Экономическая и политическая ситуация в первые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послевоенные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Научно-техническая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Становление </w:t>
            </w:r>
            <w:r>
              <w:rPr>
                <w:sz w:val="28"/>
              </w:rPr>
              <w:t>социально ориентированной рыночной экономики. Германское "экономическое чудо". Установление V Республики во Франции.</w:t>
            </w:r>
          </w:p>
          <w:p w:rsidR="00B04246" w:rsidRDefault="006C1734">
            <w:pPr>
              <w:pStyle w:val="TableParagraph"/>
              <w:spacing w:line="322" w:lineRule="exact"/>
              <w:ind w:left="55" w:right="176"/>
              <w:rPr>
                <w:sz w:val="28"/>
              </w:rPr>
            </w:pPr>
            <w:r>
              <w:rPr>
                <w:sz w:val="28"/>
              </w:rPr>
              <w:t>Лейбористы и консерваторы в Великобритании. Начало европейской интеграции (ЕЭС). "Бурные шестидесятые". "Скандинавская модель" социально-эк</w:t>
            </w:r>
            <w:r>
              <w:rPr>
                <w:sz w:val="28"/>
              </w:rPr>
              <w:t>ономического развития. Падение диктатур в Греции, Португалии,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Испании.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кризисы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1970-х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1980-х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 Неоконсерватизм. Европейский союз</w:t>
            </w:r>
          </w:p>
        </w:tc>
      </w:tr>
      <w:tr w:rsidR="00B04246">
        <w:trPr>
          <w:trHeight w:val="4507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25"/>
              <w:rPr>
                <w:sz w:val="28"/>
              </w:rPr>
            </w:pPr>
            <w:r>
              <w:rPr>
                <w:sz w:val="28"/>
              </w:rPr>
              <w:t xml:space="preserve">Страны Центральной и Восточной Европы во второй половине XX - начале XXI в. Революции второй </w:t>
            </w:r>
            <w:r>
              <w:rPr>
                <w:sz w:val="28"/>
              </w:rPr>
              <w:t>половины 1940-х гг. и установление коммунистических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режимов.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(СЭВ)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ОВД.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проблемы социалистического 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1950-е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 Выступления в ГДР (1953), Польше и Венгрии (1956). Югославская модель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социализма.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"Праж</w:t>
            </w:r>
            <w:r>
              <w:rPr>
                <w:sz w:val="28"/>
              </w:rPr>
              <w:t>ская весна" 1968 г. и 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подавление. Движение "Солидарность" в Польше. Перестройка</w:t>
            </w:r>
          </w:p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в СССР и страны Восточного блока. Революции 1989-1990 гг. в странах Центральной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СЭВ.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 государств на постсоветском пространст</w:t>
            </w:r>
            <w:r>
              <w:rPr>
                <w:sz w:val="28"/>
              </w:rPr>
              <w:t>ве. Разделение Чехословакии.</w:t>
            </w:r>
          </w:p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Распад Югославии и война на Балканах. Агрессия НАТО против Югославии. Развитие восточноевропейских государств в XXI в. (экономика,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внешнеполитическая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ориентация,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интеграционных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процессах)</w:t>
            </w:r>
          </w:p>
        </w:tc>
      </w:tr>
      <w:tr w:rsidR="00B04246">
        <w:trPr>
          <w:trHeight w:val="964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1"/>
              <w:rPr>
                <w:sz w:val="28"/>
              </w:rPr>
            </w:pPr>
            <w:r>
              <w:rPr>
                <w:sz w:val="28"/>
              </w:rPr>
              <w:t xml:space="preserve">Страны Азии, </w:t>
            </w:r>
            <w:r>
              <w:rPr>
                <w:sz w:val="28"/>
              </w:rPr>
              <w:t>Африки и Латинской Америки во второй половине XX - начале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модернизации.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Обретение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 путей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Африки</w:t>
            </w:r>
          </w:p>
        </w:tc>
      </w:tr>
      <w:tr w:rsidR="00B04246">
        <w:trPr>
          <w:trHeight w:val="354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Страны Восточной, Юго-Восточной и Южной Азии. Освободительная борьба и провозглашение</w:t>
            </w:r>
            <w:r>
              <w:rPr>
                <w:sz w:val="28"/>
              </w:rPr>
              <w:t xml:space="preserve"> национальных государств в регионе. Китай: провозглашение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республики;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социалистический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эксперимент;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Цзэдун и маоизм; экономические реформы конца 1970-х-1980-х гг. и их последствия; современное развитие. Разделение Вьетнама и Кореи на государства с разн</w:t>
            </w:r>
            <w:r>
              <w:rPr>
                <w:sz w:val="28"/>
              </w:rPr>
              <w:t>ым общественно-политическим строем. Индия: провозглашение независимости; курс Неру; внутренняя и внешняя политика современного индийского государства. Успехи модернизации.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Япония после Второй мировой войны: от поражения к лидерству. Восстановление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суверени</w:t>
            </w:r>
            <w:r>
              <w:rPr>
                <w:sz w:val="28"/>
              </w:rPr>
              <w:t>тета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Японское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"экономическое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чудо". Новые индустриальные страны (Сингапур, Южная Корея)</w:t>
            </w:r>
          </w:p>
        </w:tc>
      </w:tr>
      <w:tr w:rsidR="00B04246">
        <w:trPr>
          <w:trHeight w:val="32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3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Ближнего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Африки.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Турция: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политическое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2898"/>
        </w:trPr>
        <w:tc>
          <w:tcPr>
            <w:tcW w:w="123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44"/>
              <w:rPr>
                <w:sz w:val="28"/>
              </w:rPr>
            </w:pPr>
            <w:r>
              <w:rPr>
                <w:sz w:val="28"/>
              </w:rPr>
              <w:t xml:space="preserve">развитие, достижения и проблемы модернизации. Иран: реформы 1960- 1970-х </w:t>
            </w:r>
            <w:r>
              <w:rPr>
                <w:sz w:val="28"/>
              </w:rPr>
              <w:t>гг.; исламская революция. Афганистан: смена политических режимов,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независимых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 Ближнем Востоке и в Северной Африке. Палестинская проблема.</w:t>
            </w:r>
          </w:p>
          <w:p w:rsidR="00B04246" w:rsidRDefault="006C1734">
            <w:pPr>
              <w:pStyle w:val="TableParagraph"/>
              <w:ind w:left="55" w:right="125"/>
              <w:rPr>
                <w:sz w:val="28"/>
              </w:rPr>
            </w:pPr>
            <w:r>
              <w:rPr>
                <w:sz w:val="28"/>
              </w:rPr>
              <w:t>Создание государства Израиль. Египет: выбор пути развития; внешнеполити</w:t>
            </w:r>
            <w:r>
              <w:rPr>
                <w:sz w:val="28"/>
              </w:rPr>
              <w:t>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Суэцкий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Арабо-израильские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войны и попытки урегулирования на Ближнем Востоке. Политическое развитие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арабских стран в конце XX - начале XXI в. "Арабская весна" и смена политических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Сирии</w:t>
            </w:r>
          </w:p>
        </w:tc>
      </w:tr>
      <w:tr w:rsidR="00B04246">
        <w:trPr>
          <w:trHeight w:val="193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Страны Тропической и Южной Африки. Этапы провозглашения независимости ("год Африки", 1970-1980-е гг.). Выбор путей развития. Попытки утверждения демократических режимов и возникновение диктатур. Организация Африканского единства. Система апартеида на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юге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Сепаратизм.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этнические конфликты в Африке</w:t>
            </w:r>
          </w:p>
        </w:tc>
      </w:tr>
      <w:tr w:rsidR="00B04246">
        <w:trPr>
          <w:trHeight w:val="2255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Страны Латинской Америки во второй половине XX - начале XXI в. Положение стран Латинской Америки в середине XX в.: проблемы внутреннего развития, влияние США. </w:t>
            </w:r>
            <w:r>
              <w:rPr>
                <w:sz w:val="28"/>
              </w:rPr>
              <w:t>Аграрные реформы и импортозамещающая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индустриализация.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Националреформизм.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Революция на Кубе. Диктатуры и демократизация в странах Латинской Америки.</w:t>
            </w:r>
          </w:p>
          <w:p w:rsidR="00B04246" w:rsidRDefault="006C1734">
            <w:pPr>
              <w:pStyle w:val="TableParagraph"/>
              <w:spacing w:line="324" w:lineRule="exact"/>
              <w:ind w:left="55"/>
              <w:rPr>
                <w:sz w:val="28"/>
              </w:rPr>
            </w:pPr>
            <w:r>
              <w:rPr>
                <w:sz w:val="28"/>
              </w:rPr>
              <w:t>Революции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1960-х-1970-х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(Перу,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Никарагуа).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"Левый поворот" в конце XX в.</w:t>
            </w:r>
          </w:p>
        </w:tc>
      </w:tr>
      <w:tr w:rsidR="00B04246">
        <w:trPr>
          <w:trHeight w:val="96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2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1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 Основные этапы развития международных отношений во второй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половине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1940-х-2020-х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28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кризисы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холодной войны (берлинские кризисы, Корейская война, войны в </w:t>
            </w:r>
            <w:r>
              <w:rPr>
                <w:sz w:val="28"/>
              </w:rPr>
              <w:t>Индокитае, Суэцкий кризис, Карибский (Кубинский) кризис). Создание Движения</w:t>
            </w:r>
          </w:p>
          <w:p w:rsidR="00B04246" w:rsidRDefault="006C1734">
            <w:pPr>
              <w:pStyle w:val="TableParagraph"/>
              <w:spacing w:line="307" w:lineRule="exact"/>
              <w:ind w:left="55"/>
              <w:rPr>
                <w:sz w:val="28"/>
              </w:rPr>
            </w:pPr>
            <w:r>
              <w:rPr>
                <w:sz w:val="28"/>
              </w:rPr>
              <w:t>неприсоединения.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вооружений.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Вьетнаме</w:t>
            </w:r>
          </w:p>
        </w:tc>
      </w:tr>
      <w:tr w:rsidR="00B04246">
        <w:trPr>
          <w:trHeight w:val="2577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57"/>
              <w:rPr>
                <w:sz w:val="28"/>
              </w:rPr>
            </w:pPr>
            <w:r>
              <w:rPr>
                <w:sz w:val="28"/>
              </w:rPr>
              <w:t xml:space="preserve">Разрядка международной напряжённости в конце 1960-х - первой половине 1970-х гг. Договор о запрещении ядерных испытаний в </w:t>
            </w:r>
            <w:r>
              <w:rPr>
                <w:sz w:val="28"/>
              </w:rPr>
              <w:t>трёх средах. Договор о нераспространении ядерного оружия (1968).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"Пражская весна"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1968 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ввод войск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ОВД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Чехословакию. Урегулирование германского вопроса (договоры ФРГ с СССР и Польшей, четырёхстороннее соглашение по Западному Б</w:t>
            </w:r>
            <w:r>
              <w:rPr>
                <w:sz w:val="28"/>
              </w:rPr>
              <w:t>ерлину). Договоры об ограничении стратегических вооружений (ОСВ). Совещание по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сотрудничеству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(Хельсинки,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1975)</w:t>
            </w:r>
          </w:p>
        </w:tc>
      </w:tr>
      <w:tr w:rsidR="00B04246">
        <w:trPr>
          <w:trHeight w:val="225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Ввод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Афганистан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(1979).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Возвращение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политике холодной войны. Наращивание стратегических вооруже</w:t>
            </w:r>
            <w:r>
              <w:rPr>
                <w:sz w:val="28"/>
              </w:rPr>
              <w:t>ний.</w:t>
            </w:r>
          </w:p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Американский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концепции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нового политического мышления в 1980-х гг. Революции 1989-1991 гг. в странах Центральной и Восточной Европы, их внешнеполитические последствия. Распад СССР и Восточного блока. Российская Феде</w:t>
            </w:r>
            <w:r>
              <w:rPr>
                <w:sz w:val="28"/>
              </w:rPr>
              <w:t>рация -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правопреемник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арене.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СНГ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2255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биполярного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многополюсному миру. Региональная и межрегиональная интеграция.</w:t>
            </w:r>
          </w:p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Россия в современном мире: </w:t>
            </w:r>
            <w:r>
              <w:rPr>
                <w:sz w:val="28"/>
              </w:rPr>
              <w:t>восстановление лидирующих позиций, отстаивание национальных интересов. Усиление позиций Китая на международной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арене.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терроризм.</w:t>
            </w:r>
          </w:p>
          <w:p w:rsidR="00B04246" w:rsidRDefault="006C1734">
            <w:pPr>
              <w:pStyle w:val="TableParagraph"/>
              <w:spacing w:line="322" w:lineRule="exact"/>
              <w:ind w:left="55" w:right="179"/>
              <w:rPr>
                <w:sz w:val="28"/>
              </w:rPr>
            </w:pPr>
            <w:r>
              <w:rPr>
                <w:sz w:val="28"/>
              </w:rPr>
              <w:t>Мировое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противостоянии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вызовам в начале XX в.</w:t>
            </w:r>
          </w:p>
        </w:tc>
      </w:tr>
      <w:tr w:rsidR="00B04246">
        <w:trPr>
          <w:trHeight w:val="64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54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мир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(ядерная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физика, химия, биология, медицина). Научно-техническая революция.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 xml:space="preserve">Использование ядерной энергии в мирных целях. </w:t>
            </w:r>
            <w:r>
              <w:rPr>
                <w:sz w:val="28"/>
              </w:rPr>
              <w:t>Достижения в области космонавтики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(СССР,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США).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электротехники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робототехники. Информационная революция. Сеть Интернет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Течения и стили в художественной культуре второй половины XX - 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модернизма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постмодернизму.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Живопись. Архитектура: новые технологии, концепции, художественные решения. Дизайн. Кинематограф. Музыка: развитие традиций и авангардные</w:t>
            </w:r>
          </w:p>
          <w:p w:rsidR="00B04246" w:rsidRDefault="006C1734">
            <w:pPr>
              <w:pStyle w:val="TableParagraph"/>
              <w:spacing w:line="307" w:lineRule="exact"/>
              <w:ind w:left="55"/>
              <w:rPr>
                <w:sz w:val="28"/>
              </w:rPr>
            </w:pPr>
            <w:r>
              <w:rPr>
                <w:sz w:val="28"/>
              </w:rPr>
              <w:t>течения.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Джаз.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Рок-музыка.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Молодёжная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</w:tr>
      <w:tr w:rsidR="00B04246">
        <w:trPr>
          <w:trHeight w:val="966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7" w:lineRule="exact"/>
              <w:ind w:left="55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распространение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ядерного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оружия.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 беженцев. Эпидемии в современном мире</w:t>
            </w:r>
          </w:p>
        </w:tc>
      </w:tr>
      <w:tr w:rsidR="00B04246">
        <w:trPr>
          <w:trHeight w:val="323"/>
        </w:trPr>
        <w:tc>
          <w:tcPr>
            <w:tcW w:w="10315" w:type="dxa"/>
            <w:gridSpan w:val="2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320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1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СССР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1945-1953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128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Влияние последствий войны на советскую систему и общество. Разруха. Демобилизация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фронтовиков.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Репатриация. Рост беспризорности и решение проблем послевоенного детства. Рост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преступности</w:t>
            </w:r>
          </w:p>
        </w:tc>
      </w:tr>
      <w:tr w:rsidR="00B04246">
        <w:trPr>
          <w:trHeight w:val="2574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Ресурсы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приоритеты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восстановления.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Демилитаризация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переориентация на выпуск гражданской продукции. </w:t>
            </w:r>
            <w:r>
              <w:rPr>
                <w:sz w:val="28"/>
              </w:rPr>
              <w:t>Восстановление индустриального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положение деревни. Репарации,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 размеры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экономики. Советский атомный проект, его успехи и значение. Начало гонки вооружений.</w:t>
            </w:r>
          </w:p>
          <w:p w:rsidR="00B04246" w:rsidRDefault="006C1734">
            <w:pPr>
              <w:pStyle w:val="TableParagraph"/>
              <w:spacing w:line="322" w:lineRule="exact"/>
              <w:ind w:left="55" w:right="179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послевоенном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потребительском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ры</w:t>
            </w:r>
            <w:r>
              <w:rPr>
                <w:sz w:val="28"/>
              </w:rPr>
              <w:t>нке.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Колхозный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рынок. Голод 1946-1947 гг. Денежная реформа и отмена карточной системы </w:t>
            </w:r>
            <w:r>
              <w:rPr>
                <w:spacing w:val="-2"/>
                <w:sz w:val="28"/>
              </w:rPr>
              <w:t>(1947)</w:t>
            </w:r>
          </w:p>
        </w:tc>
      </w:tr>
      <w:tr w:rsidR="00B04246">
        <w:trPr>
          <w:trHeight w:val="1287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6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Сталин и его окружение. Ужесточение административно-командной системы. Соперничество в верхних эшелонах власти. Усиление идеологического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Послевоенные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репрессии.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"Ленинградское</w:t>
            </w:r>
          </w:p>
          <w:p w:rsidR="00B04246" w:rsidRDefault="006C1734">
            <w:pPr>
              <w:pStyle w:val="TableParagraph"/>
              <w:spacing w:line="307" w:lineRule="exact"/>
              <w:ind w:left="55"/>
              <w:rPr>
                <w:sz w:val="28"/>
              </w:rPr>
            </w:pPr>
            <w:r>
              <w:rPr>
                <w:sz w:val="28"/>
              </w:rPr>
              <w:t>дело".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космополитизмом.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"Дело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врачей"</w:t>
            </w:r>
          </w:p>
        </w:tc>
      </w:tr>
      <w:tr w:rsidR="00B04246">
        <w:trPr>
          <w:trHeight w:val="966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законодательства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восстановления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разрушенного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национальные регионы: проблемы </w:t>
            </w:r>
            <w:r>
              <w:rPr>
                <w:sz w:val="28"/>
              </w:rPr>
              <w:t>взаимоотношений</w:t>
            </w:r>
          </w:p>
        </w:tc>
      </w:tr>
      <w:tr w:rsidR="00B04246">
        <w:trPr>
          <w:trHeight w:val="32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3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СССР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1950-х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1960-х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289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6.1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Смена политического курса. Смерть Сталина и настроения в обществе. Борьба за власть в советском руководстве. Переход политического лидерства к Н.С.Хрущёву. Первые </w:t>
            </w:r>
            <w:r>
              <w:rPr>
                <w:sz w:val="28"/>
              </w:rPr>
              <w:t>признаки наступления оттепели в политике,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съезд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разоблачение культа личности Сталина. Реакция на доклад Хрущёва в стране и мире.</w:t>
            </w:r>
          </w:p>
          <w:p w:rsidR="00B04246" w:rsidRDefault="006C1734">
            <w:pPr>
              <w:pStyle w:val="TableParagraph"/>
              <w:spacing w:line="322" w:lineRule="exact"/>
              <w:ind w:left="55" w:right="179"/>
              <w:rPr>
                <w:sz w:val="28"/>
              </w:rPr>
            </w:pPr>
            <w:r>
              <w:rPr>
                <w:sz w:val="28"/>
              </w:rPr>
              <w:t>Начало реабилитации жертв массовых политических репрессий и смягчение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цензуры.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Возвращение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депортированных народов. Особенности национальной политики. Утверждение единоличной власти Хрущёва</w:t>
            </w:r>
          </w:p>
        </w:tc>
      </w:tr>
      <w:tr w:rsidR="00B04246">
        <w:trPr>
          <w:trHeight w:val="225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Культурное пространство и повседневная жизнь. Изменение общественной атмосферы. Шестидесятники. Литература, кинематограф, театр, жи</w:t>
            </w:r>
            <w:r>
              <w:rPr>
                <w:sz w:val="28"/>
              </w:rPr>
              <w:t>вопись: новые тенденции. Образование и наука. Приоткрытие железного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занавеса.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1957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 Популярные формы досуга. Неофициальная культура. Хрущёв и интеллигенция. Антирелигиозные кампании. Гонения на Церковь.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Диссиденты</w:t>
            </w:r>
            <w:r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Самиздат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"тамиздат"</w:t>
            </w:r>
          </w:p>
        </w:tc>
      </w:tr>
      <w:tr w:rsidR="00B04246">
        <w:trPr>
          <w:trHeight w:val="966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Социально-экономическое развитие СССР. "Догнать и перегнать Америку".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продовольственной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целинных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земель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330"/>
              <w:jc w:val="both"/>
              <w:rPr>
                <w:sz w:val="28"/>
              </w:rPr>
            </w:pPr>
            <w:r>
              <w:rPr>
                <w:sz w:val="28"/>
              </w:rPr>
              <w:t>Научно-техническая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(НТР)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гражданский секторы экономики.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ракетно-ядерного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щита.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освоения космоса. Запуск первого спутника Земли. Исторические полеты</w:t>
            </w:r>
          </w:p>
          <w:p w:rsidR="00B04246" w:rsidRDefault="006C1734">
            <w:pPr>
              <w:pStyle w:val="TableParagraph"/>
              <w:spacing w:line="322" w:lineRule="exact"/>
              <w:ind w:left="55" w:right="468"/>
              <w:jc w:val="both"/>
              <w:rPr>
                <w:sz w:val="28"/>
              </w:rPr>
            </w:pPr>
            <w:r>
              <w:rPr>
                <w:sz w:val="28"/>
              </w:rPr>
              <w:t>Ю.А.Гагарина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женщины-космонавта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В.В.Терешковой. Влияние НТР на перемены в повседневной жизни людей</w:t>
            </w:r>
          </w:p>
        </w:tc>
      </w:tr>
      <w:tr w:rsidR="00B04246">
        <w:trPr>
          <w:trHeight w:val="193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97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промышленности.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отраслевой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населением. Положение и проблемы рабоче</w:t>
            </w:r>
            <w:r>
              <w:rPr>
                <w:sz w:val="28"/>
              </w:rPr>
              <w:t>го класса, колхозного крестьянства и интеллигенции.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Востребованность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инженерного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труда</w:t>
            </w:r>
          </w:p>
        </w:tc>
      </w:tr>
      <w:tr w:rsidR="00B04246">
        <w:trPr>
          <w:trHeight w:val="193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XXII съезд КПСС и Программа построения коммунизма в СССР. Воспитание "нового человека". Бригады коммунистического труда. Общественные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Реформа системы образования. Пенсионная реформа. Массовое жилищное строительство.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дефицит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</w:p>
          <w:p w:rsidR="00B04246" w:rsidRDefault="006C1734"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потребления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Внешняя политика. СССР и страны Запада. Международные военно- политические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кризисы,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стратегия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ядерного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сдерживания (Суэцкий кризис 1956 г., Берлинский кризис 1961 г., Карибский кризис 1962 г.). СССР и мировая социалистическая система. Распад</w:t>
            </w:r>
          </w:p>
          <w:p w:rsidR="00B04246" w:rsidRDefault="006C1734"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>
              <w:rPr>
                <w:sz w:val="28"/>
              </w:rPr>
              <w:t>колониальных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64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6.8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оттепели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Нарастание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тенденций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Кризис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доверия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Новочеркасские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Н.С.Хрущёва</w:t>
            </w:r>
          </w:p>
        </w:tc>
      </w:tr>
      <w:tr w:rsidR="00B04246">
        <w:trPr>
          <w:trHeight w:val="32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3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Советское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1960-х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782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128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Приход к власти Л.И.Брежнева; его окружение и </w:t>
            </w:r>
            <w:r>
              <w:rPr>
                <w:sz w:val="28"/>
              </w:rPr>
              <w:t>смена политического курса.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Десталинизация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ресталинизация.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1960-х гг. Новые ориентиры аграрной политики. Косыгинская реформа.</w:t>
            </w:r>
          </w:p>
          <w:p w:rsidR="00B04246" w:rsidRDefault="006C1734">
            <w:pPr>
              <w:pStyle w:val="TableParagraph"/>
              <w:spacing w:line="307" w:lineRule="exact"/>
              <w:ind w:left="55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1977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Концепция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"развитого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социализма"</w:t>
            </w:r>
          </w:p>
        </w:tc>
      </w:tr>
      <w:tr w:rsidR="00B04246">
        <w:trPr>
          <w:trHeight w:val="193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Нарастание застойных тенденций в экономике и</w:t>
            </w:r>
            <w:r>
              <w:rPr>
                <w:sz w:val="28"/>
              </w:rPr>
              <w:t xml:space="preserve"> кризис идеологии. Замедление темпов развития.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</w:t>
            </w:r>
            <w:r>
              <w:rPr>
                <w:sz w:val="28"/>
              </w:rPr>
              <w:t>е</w:t>
            </w:r>
          </w:p>
          <w:p w:rsidR="00B04246" w:rsidRDefault="006C1734"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>
              <w:rPr>
                <w:sz w:val="28"/>
              </w:rPr>
              <w:t>топливно-энергетического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(ТЭК)</w:t>
            </w:r>
          </w:p>
        </w:tc>
      </w:tr>
      <w:tr w:rsidR="00B04246">
        <w:trPr>
          <w:trHeight w:val="193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Повседневность в городе и в деревне. Рост социальной мобильности. Миграция населения в крупные города и проблема неперспективных деревень.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Популярные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разных социальных </w:t>
            </w:r>
            <w:r>
              <w:rPr>
                <w:sz w:val="28"/>
              </w:rPr>
              <w:t>слоев. Социальное и экономическое развитие союзных республик. Общественные настроения. Потребительские тенденции в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советском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Дефицит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очереди</w:t>
            </w:r>
          </w:p>
        </w:tc>
      </w:tr>
      <w:tr w:rsidR="00B04246">
        <w:trPr>
          <w:trHeight w:val="193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Развитие физкультуры и спорта в СССР. XXII летние Олимпийские игры 1980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Авторское кино. Авангардное искусство. Неформалы (клуб самодеятельной песни (КСП), движение Клуба веселых и находчивых (КВН) и другие).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Диссидентский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вызов.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инакомыслием.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Судебные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процессы. Цензура и самиздат</w:t>
            </w:r>
          </w:p>
        </w:tc>
      </w:tr>
      <w:tr w:rsidR="00B04246">
        <w:trPr>
          <w:trHeight w:val="225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4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25"/>
              <w:rPr>
                <w:sz w:val="28"/>
              </w:rPr>
            </w:pPr>
            <w:r>
              <w:rPr>
                <w:sz w:val="28"/>
              </w:rPr>
              <w:t>Новые вызовы внешнего мира. Между разрядкой и конфронтацией. Возрастание международной напряжённости. Холодная война и мировые конфликты. Пражская весна и снижение международного авторитета СССР. Достижение военно-стратегического паритета с США. Политика р</w:t>
            </w:r>
            <w:r>
              <w:rPr>
                <w:sz w:val="28"/>
              </w:rPr>
              <w:t>азрядки.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Совещание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сотрудничеству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(СБСЕ) в Хельсинки. Ввод войск в Афганистан. Подъем антикоммунистических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настроений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Кризис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просоветских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режимов</w:t>
            </w:r>
          </w:p>
        </w:tc>
      </w:tr>
      <w:tr w:rsidR="00B04246">
        <w:trPr>
          <w:trHeight w:val="32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3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z w:val="28"/>
              </w:rPr>
              <w:t>Л.И.Брежнев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историков</w:t>
            </w:r>
          </w:p>
        </w:tc>
      </w:tr>
      <w:tr w:rsidR="00B04246">
        <w:trPr>
          <w:trHeight w:val="32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1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перестройки.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(1985-</w:t>
            </w:r>
            <w:r>
              <w:rPr>
                <w:spacing w:val="-2"/>
                <w:sz w:val="28"/>
              </w:rPr>
              <w:t>1991)</w:t>
            </w:r>
          </w:p>
        </w:tc>
      </w:tr>
      <w:tr w:rsidR="00B04246">
        <w:trPr>
          <w:trHeight w:val="2576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Нарастание кризисных явлений в социально-экономической и идейно- политической сферах. Резкое падение мировых цен на нефть и его негативные последствия для советской экономики. М.С.Горбачев и его окружение:</w:t>
            </w:r>
            <w:r>
              <w:rPr>
                <w:sz w:val="28"/>
              </w:rPr>
              <w:t xml:space="preserve"> курс на реформы. Антиалкогольная кампания 1985 г. и её противоречивые результаты. Чернобыльская трагедия. Реформы в экономике, в политической и государственной сферах. Законы о госпредприятии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</w:p>
          <w:p w:rsidR="00B04246" w:rsidRDefault="006C1734">
            <w:pPr>
              <w:pStyle w:val="TableParagraph"/>
              <w:spacing w:line="310" w:lineRule="exact"/>
              <w:ind w:left="55"/>
              <w:rPr>
                <w:sz w:val="28"/>
              </w:rPr>
            </w:pPr>
            <w:r>
              <w:rPr>
                <w:sz w:val="28"/>
              </w:rPr>
              <w:t>закона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r>
              <w:rPr>
                <w:sz w:val="28"/>
              </w:rPr>
              <w:t>иватизации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предприятий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Гласность и плюрализм. Политизация жизни и подъём гражданской активности населения. Либерализация цензуры. Общественные настроения и дискуссии в обществе. Отказ от догматизма в идеологии. Вторая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десталинизации.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</w:p>
          <w:p w:rsidR="00B04246" w:rsidRDefault="006C1734"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жизни.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1103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645"/>
        </w:trPr>
        <w:tc>
          <w:tcPr>
            <w:tcW w:w="123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7" w:lineRule="exact"/>
              <w:ind w:left="55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Афганистане.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Неформальные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политические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объединения</w:t>
            </w:r>
          </w:p>
        </w:tc>
      </w:tr>
      <w:tr w:rsidR="00B04246">
        <w:trPr>
          <w:trHeight w:val="128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Новое мышление М.С.Горбачева. Изменения в советской внешней политике. Односторонние уступки Западу. </w:t>
            </w:r>
            <w:r>
              <w:rPr>
                <w:sz w:val="28"/>
              </w:rPr>
              <w:t>Роспуск СЭВ и Организации Варшавского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договора.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войск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холодной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Демократизация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конференция КПСС и её решения. </w:t>
            </w:r>
            <w:r>
              <w:rPr>
                <w:sz w:val="28"/>
              </w:rPr>
              <w:t>Альтернативные выборы народных депутатов.</w:t>
            </w:r>
          </w:p>
          <w:p w:rsidR="00B04246" w:rsidRDefault="006C1734">
            <w:pPr>
              <w:pStyle w:val="TableParagraph"/>
              <w:spacing w:line="321" w:lineRule="exact"/>
              <w:ind w:left="55"/>
              <w:rPr>
                <w:sz w:val="28"/>
              </w:rPr>
            </w:pPr>
            <w:r>
              <w:rPr>
                <w:sz w:val="28"/>
              </w:rPr>
              <w:t>Съезды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депутатов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I</w:t>
            </w:r>
          </w:p>
          <w:p w:rsidR="00B04246" w:rsidRDefault="006C1734">
            <w:pPr>
              <w:pStyle w:val="TableParagraph"/>
              <w:spacing w:line="322" w:lineRule="exact"/>
              <w:ind w:left="55" w:right="179"/>
              <w:rPr>
                <w:sz w:val="28"/>
              </w:rPr>
            </w:pPr>
            <w:r>
              <w:rPr>
                <w:sz w:val="28"/>
              </w:rPr>
              <w:t>съезд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депутатов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Демократы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первой волны, их лидеры и программы</w:t>
            </w:r>
          </w:p>
        </w:tc>
      </w:tr>
      <w:tr w:rsidR="00B04246">
        <w:trPr>
          <w:trHeight w:val="128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Подъём национальных движений, нагнетание </w:t>
            </w:r>
            <w:r>
              <w:rPr>
                <w:sz w:val="28"/>
              </w:rPr>
              <w:t>националистических и сепаратистских настроений. Обострение межнационального противостояния: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Закавказье,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Прибалтика,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Украина,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Молдавия.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республиканских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лидеров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4"/>
                <w:sz w:val="28"/>
              </w:rPr>
              <w:t xml:space="preserve"> элит</w:t>
            </w:r>
          </w:p>
        </w:tc>
      </w:tr>
      <w:tr w:rsidR="00B04246">
        <w:trPr>
          <w:trHeight w:val="225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Последний этап перестройки: 1990-1991 гг. Отмена 6-й статьи Конс</w:t>
            </w:r>
            <w:r>
              <w:rPr>
                <w:sz w:val="28"/>
              </w:rPr>
              <w:t>титуции СССР о руководящей роли КПСС. Становление многопартийности.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Кризис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КПСС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Коммунистической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партии РСФСР. I съезд народных депутатов РСФСР и его решения.</w:t>
            </w:r>
          </w:p>
          <w:p w:rsidR="00B04246" w:rsidRDefault="006C1734">
            <w:pPr>
              <w:pStyle w:val="TableParagraph"/>
              <w:spacing w:line="322" w:lineRule="exact"/>
              <w:ind w:left="55" w:right="179"/>
              <w:rPr>
                <w:sz w:val="28"/>
              </w:rPr>
            </w:pPr>
            <w:r>
              <w:rPr>
                <w:sz w:val="28"/>
              </w:rPr>
              <w:t xml:space="preserve">Противостояние союзной и российской власти. Введение поста Президента и избрание </w:t>
            </w:r>
            <w:r>
              <w:rPr>
                <w:sz w:val="28"/>
              </w:rPr>
              <w:t>М.С.Горбачева Президентом СССР. Избрание Б.Н.Ельцина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Президентом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РСФСР.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</w:p>
        </w:tc>
      </w:tr>
      <w:tr w:rsidR="00B04246">
        <w:trPr>
          <w:trHeight w:val="386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4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центробежных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тенденций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Декларация о государственном суверенитете РСФСР.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путях обновления Союза ССР. Но</w:t>
            </w:r>
            <w:r>
              <w:rPr>
                <w:sz w:val="28"/>
              </w:rPr>
              <w:t>во-Огарёвский процесс и попытки подписания нового Союзного договора. "Парад суверенитетов". Референдум о сохранении СССР. Превращение экономического кризиса в стране в ведущий политический фактор. Нарастание разбалансированности в экономике.</w:t>
            </w:r>
          </w:p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Введение карто</w:t>
            </w:r>
            <w:r>
              <w:rPr>
                <w:sz w:val="28"/>
              </w:rPr>
              <w:t>чной системы снабжения. Реалии 1991 г.: конфискационная денежная реформа, трёхкратное повышение государственных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магазинов.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российским руководством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перехода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рыночной экономике. Радикализация общественных нас</w:t>
            </w:r>
            <w:r>
              <w:rPr>
                <w:sz w:val="28"/>
              </w:rPr>
              <w:t>троений. Забастовочное движение.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государственно-конфессиональных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отношениях</w:t>
            </w:r>
          </w:p>
        </w:tc>
      </w:tr>
      <w:tr w:rsidR="00B04246">
        <w:trPr>
          <w:trHeight w:val="1931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8.8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 xml:space="preserve">Попытка государственного переворота в августе 1991 г. Планы ГКЧП и защитники Белого дома. Победа Ельцина. Ослабление союзной власти. Распад структур КПСС. </w:t>
            </w:r>
            <w:r>
              <w:rPr>
                <w:sz w:val="28"/>
              </w:rPr>
              <w:t>Оформление фактического распада СССР. Беловежские и Алма-Атинские соглашения, создание Содружества Независимых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(СНГ).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</w:p>
          <w:p w:rsidR="00B04246" w:rsidRDefault="006C1734">
            <w:pPr>
              <w:pStyle w:val="TableParagraph"/>
              <w:spacing w:line="306" w:lineRule="exact"/>
              <w:ind w:left="55"/>
              <w:rPr>
                <w:sz w:val="28"/>
              </w:rPr>
            </w:pPr>
            <w:r>
              <w:rPr>
                <w:sz w:val="28"/>
              </w:rPr>
              <w:t>СССР.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преемник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арене</w:t>
            </w:r>
          </w:p>
        </w:tc>
      </w:tr>
      <w:tr w:rsidR="00B04246">
        <w:trPr>
          <w:trHeight w:val="323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3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8.9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1945-1991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0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1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(1992-</w:t>
            </w:r>
            <w:r>
              <w:rPr>
                <w:spacing w:val="-2"/>
                <w:sz w:val="28"/>
              </w:rPr>
              <w:t>1999)</w:t>
            </w:r>
          </w:p>
        </w:tc>
      </w:tr>
      <w:tr w:rsidR="00B04246">
        <w:trPr>
          <w:trHeight w:val="645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17" w:lineRule="exact"/>
              <w:ind w:left="55"/>
              <w:rPr>
                <w:sz w:val="28"/>
              </w:rPr>
            </w:pPr>
            <w:r>
              <w:rPr>
                <w:sz w:val="28"/>
              </w:rPr>
              <w:t>Б.Н.Ельцин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реформ.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реформаторов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Е.Т.Гайдаром.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Начало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3220"/>
        </w:trPr>
        <w:tc>
          <w:tcPr>
            <w:tcW w:w="123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25"/>
              <w:rPr>
                <w:sz w:val="28"/>
              </w:rPr>
            </w:pPr>
            <w:r>
              <w:rPr>
                <w:sz w:val="28"/>
              </w:rPr>
              <w:t>радикальных экономических преобразований. Либерализация цен. "Шоковая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терапия".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Ваучерная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приватизация.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Гиперинфляция,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падение жизненного уровня населения. Безработица. Чёрный рынок и криминализация жизни. Рост недовольства граждан первыми результатами экономических реформ. Корректировка курса реформ и попытки ста</w:t>
            </w:r>
            <w:r>
              <w:rPr>
                <w:sz w:val="28"/>
              </w:rPr>
              <w:t>билизации экономики.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займов.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Тенденции деиндустриализации и увеличения зависимости экономики от мировых цен на энергоносители. Ситуация в российском сельском хозяйстве и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экспорта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продовольствия.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Финансовые пирамид</w:t>
            </w:r>
            <w:r>
              <w:rPr>
                <w:sz w:val="28"/>
              </w:rPr>
              <w:t>ы. Дефолт 1998 г. и его последствия</w:t>
            </w:r>
          </w:p>
        </w:tc>
      </w:tr>
      <w:tr w:rsidR="00B04246">
        <w:trPr>
          <w:trHeight w:val="4830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Нарастание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политико-конституционного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ухудшения экономической ситуации. Указ Б.Н.Ельцина № 1400 и его оценка Конституционным судом. Возможность мирного выхода из политического кризиса. Трагические </w:t>
            </w:r>
            <w:r>
              <w:rPr>
                <w:sz w:val="28"/>
              </w:rPr>
              <w:t>события осени 1993 г. в Москве.</w:t>
            </w:r>
          </w:p>
          <w:p w:rsidR="00B04246" w:rsidRDefault="006C1734">
            <w:pPr>
              <w:pStyle w:val="TableParagraph"/>
              <w:ind w:left="55" w:right="614"/>
              <w:rPr>
                <w:sz w:val="28"/>
              </w:rPr>
            </w:pPr>
            <w:r>
              <w:rPr>
                <w:sz w:val="28"/>
              </w:rPr>
              <w:t>Всенародное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голосование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(плебисцит)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Конституции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России</w:t>
            </w:r>
            <w:r>
              <w:rPr>
                <w:sz w:val="28"/>
              </w:rPr>
              <w:t xml:space="preserve"> 1993 г. Ликвидация Советов и создание новой системы государственного устройства. Принятие Конституции</w:t>
            </w:r>
          </w:p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1993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парламентаризма. Разделение властей. Проблемы построения федеративного государства.</w:t>
            </w:r>
          </w:p>
          <w:p w:rsidR="00B04246" w:rsidRDefault="006C1734">
            <w:pPr>
              <w:pStyle w:val="TableParagraph"/>
              <w:ind w:left="55" w:right="125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символики.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многопартийность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политические партии и движения 1990-х гг., их лидеры и пл</w:t>
            </w:r>
            <w:r>
              <w:rPr>
                <w:sz w:val="28"/>
              </w:rPr>
              <w:t>атформы. Кризис центральной власти. Обострение ситуации на Северном Кавказе. Вторжение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террористических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группировок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Дагестан.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Добровольная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отставка </w:t>
            </w:r>
            <w:r>
              <w:rPr>
                <w:spacing w:val="-2"/>
                <w:sz w:val="28"/>
              </w:rPr>
              <w:t>Б.Н.Ельцина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600"/>
              <w:rPr>
                <w:sz w:val="28"/>
              </w:rPr>
            </w:pPr>
            <w:r>
              <w:rPr>
                <w:sz w:val="28"/>
              </w:rPr>
              <w:t>Обострение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межнациональных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межконфессиональных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1990-е гг. Подписание Федера</w:t>
            </w:r>
            <w:r>
              <w:rPr>
                <w:sz w:val="28"/>
              </w:rPr>
              <w:t>тивного договора (1992) и отдельных соглашений центра с республиками. Взаимоотношения центра и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субъектов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Военно-политический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кризис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Чеченской </w:t>
            </w:r>
            <w:r>
              <w:rPr>
                <w:spacing w:val="-2"/>
                <w:sz w:val="28"/>
              </w:rPr>
              <w:t>Республике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Повседневная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Свобода </w:t>
            </w:r>
            <w:r>
              <w:rPr>
                <w:sz w:val="28"/>
              </w:rPr>
              <w:t>предпринимательской деятельности. Возможность выезда за рубеж.</w:t>
            </w:r>
          </w:p>
          <w:p w:rsidR="00B04246" w:rsidRDefault="006C1734">
            <w:pPr>
              <w:pStyle w:val="TableParagraph"/>
              <w:spacing w:line="242" w:lineRule="auto"/>
              <w:ind w:left="55"/>
              <w:rPr>
                <w:sz w:val="28"/>
              </w:rPr>
            </w:pPr>
            <w:r>
              <w:rPr>
                <w:sz w:val="28"/>
              </w:rPr>
              <w:t>Кризис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поляризация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смена ценностных ориентиров. Безработица и детская беспризорность.</w:t>
            </w:r>
          </w:p>
          <w:p w:rsidR="00B04246" w:rsidRDefault="006C1734">
            <w:pPr>
              <w:pStyle w:val="TableParagraph"/>
              <w:spacing w:line="304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русскоязычного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бывших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СССР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приоритеты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правопреемник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международной арене. Значение сохранения Россией статуса ядерной державы. Взаимоотношения с США и странами Запада. Россия на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постсоветском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Белоруссией.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Военно- </w:t>
            </w:r>
            <w:r>
              <w:rPr>
                <w:sz w:val="28"/>
              </w:rPr>
              <w:t>политическое сотрудничество в рамках СНГ</w:t>
            </w:r>
          </w:p>
        </w:tc>
      </w:tr>
      <w:tr w:rsidR="00B04246">
        <w:trPr>
          <w:trHeight w:val="320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вызовы 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модернизации</w:t>
            </w:r>
          </w:p>
        </w:tc>
      </w:tr>
      <w:tr w:rsidR="00B04246">
        <w:trPr>
          <w:trHeight w:val="966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Политические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должность Президента В.В.Путина и связанные с этим ожидания. Начало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преодоления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1990-х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направления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1933"/>
        </w:trPr>
        <w:tc>
          <w:tcPr>
            <w:tcW w:w="123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внутренней и внешней политики. Федерализм и сепаратизм. Создание федеральных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пространства страны. Разграничение властных полномочий центра и регионов.</w:t>
            </w:r>
          </w:p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Террористическая угроза и борьба с ней. Урегулирование кризиса в Чеченской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Республике.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вертикали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гражданское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общество.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реформа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10.2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 w:hanging="2"/>
              <w:rPr>
                <w:sz w:val="28"/>
              </w:rPr>
            </w:pPr>
            <w:r>
              <w:rPr>
                <w:sz w:val="28"/>
              </w:rPr>
              <w:t xml:space="preserve">Экономический подъём 1999-2007 гг. и кризис 2008 г. Структура экономики, роль нефтегазового </w:t>
            </w:r>
            <w:r>
              <w:rPr>
                <w:sz w:val="28"/>
              </w:rPr>
              <w:t>сектора и задачи инновационного развития.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инфраструктурные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хозяйство. Россия в системе мировой рыночной экономики. Начало (2005) и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(2018)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проектов</w:t>
            </w:r>
          </w:p>
        </w:tc>
      </w:tr>
      <w:tr w:rsidR="00B04246">
        <w:trPr>
          <w:trHeight w:val="964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10.3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Президент Д.А.Медведев, п</w:t>
            </w:r>
            <w:r>
              <w:rPr>
                <w:sz w:val="28"/>
              </w:rPr>
              <w:t>ремьер-министр В.В.Путин. Основные 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стабильности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преемственности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власти</w:t>
            </w:r>
          </w:p>
        </w:tc>
      </w:tr>
      <w:tr w:rsidR="00B04246">
        <w:trPr>
          <w:trHeight w:val="1609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10.4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 w:hanging="2"/>
              <w:rPr>
                <w:sz w:val="28"/>
              </w:rPr>
            </w:pPr>
            <w:r>
              <w:rPr>
                <w:sz w:val="28"/>
              </w:rPr>
              <w:t>Избрание В.В.Путина Президентом Российской Федерации в 2012 г. и переизбрание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и реализация инфраструктурных проектов в Крыму (строительство Крымского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"Таврида"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конституционной</w:t>
            </w:r>
          </w:p>
          <w:p w:rsidR="00B04246" w:rsidRDefault="006C1734">
            <w:pPr>
              <w:pStyle w:val="TableParagraph"/>
              <w:spacing w:line="307" w:lineRule="exact"/>
              <w:ind w:left="55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2"/>
                <w:sz w:val="28"/>
              </w:rPr>
              <w:t xml:space="preserve"> (2020)</w:t>
            </w:r>
          </w:p>
        </w:tc>
      </w:tr>
      <w:tr w:rsidR="00B04246">
        <w:trPr>
          <w:trHeight w:val="676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10.5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профессиональная </w:t>
            </w:r>
            <w:r>
              <w:rPr>
                <w:sz w:val="28"/>
              </w:rPr>
              <w:t>структура. Занятость и трудовая миграция.</w:t>
            </w:r>
          </w:p>
          <w:p w:rsidR="00B04246" w:rsidRDefault="006C1734"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Начало конститу</w:t>
            </w:r>
            <w:r>
              <w:rPr>
                <w:sz w:val="28"/>
              </w:rPr>
              <w:t>ционной реформы. Снижение средней продолжительности жизни и тенденции депопуляции. Государственные 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демографического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семейной политики и меры по поощрению рождаемости. Пропаганда спорта и здорового образа жизни и их </w:t>
            </w:r>
            <w:r>
              <w:rPr>
                <w:sz w:val="28"/>
              </w:rPr>
              <w:t xml:space="preserve">результаты. XXII Олимпийские и XI </w:t>
            </w:r>
            <w:r>
              <w:rPr>
                <w:spacing w:val="-2"/>
                <w:sz w:val="28"/>
              </w:rPr>
              <w:t>Паралимпийские</w:t>
            </w:r>
          </w:p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(2014),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спортсменов,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допинговые скандалы и их последствия для российского спорта. Чемпионат мира по футболу и открытие нового образа России миру. Повседневная жизнь.</w:t>
            </w:r>
          </w:p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Социальная дифференциация. Качество, уровень жизни и размеры доходов разных слоев населения. Постановка государством вопроса о социальной ответственности бизнеса. Модернизация бытовой сферы. Досуг. Россиянин в глобальном информационном пространстве: СМИ, к</w:t>
            </w:r>
            <w:r>
              <w:rPr>
                <w:sz w:val="28"/>
              </w:rPr>
              <w:t>омпьютеризация, сеть Интернет. Массовая автомобилизация. Военно-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патриотические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Марш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"Бессмертный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полк".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75- летия Победы в Великой Отечественной войне (2020)</w:t>
            </w:r>
          </w:p>
        </w:tc>
      </w:tr>
      <w:tr w:rsidR="00B04246">
        <w:trPr>
          <w:trHeight w:val="128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10.6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Внешняя политика в конце XX - начале XXI в. Утверждение новой концеп</w:t>
            </w:r>
            <w:r>
              <w:rPr>
                <w:sz w:val="28"/>
              </w:rPr>
              <w:t>ции внешней политики Российской Федерации (2000) и её реализация.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Постепенное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лидирующих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концепция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9084"/>
      </w:tblGrid>
      <w:tr w:rsidR="00B04246">
        <w:trPr>
          <w:trHeight w:val="2577"/>
        </w:trPr>
        <w:tc>
          <w:tcPr>
            <w:tcW w:w="123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179"/>
              <w:rPr>
                <w:sz w:val="28"/>
              </w:rPr>
            </w:pPr>
            <w:r>
              <w:rPr>
                <w:sz w:val="28"/>
              </w:rPr>
              <w:t>внешней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Одностор</w:t>
            </w:r>
            <w:r>
              <w:rPr>
                <w:sz w:val="28"/>
              </w:rPr>
              <w:t>онний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контролю над вооружениями и последствия для России. Создание Россией нового высокоточного оружия и реакция в мире</w:t>
            </w:r>
          </w:p>
        </w:tc>
      </w:tr>
      <w:tr w:rsidR="00B04246">
        <w:trPr>
          <w:trHeight w:val="3220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10.7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Центробежные и партнёрские тенденции в СНГ. Союзное государство России и Беларуси. Россия</w:t>
            </w:r>
            <w:r>
              <w:rPr>
                <w:sz w:val="28"/>
              </w:rPr>
              <w:t xml:space="preserve"> в СНГ и в Евразийском экономическом сообществе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(ЕврАзЭС).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Миротворческие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Приднестровье. Россия в условиях нападения Грузии на Южную Осетию в 2008 г. (операция по принуждению Грузии к миру). Отношения с США и Евросоюзом. Вступление в Совет Е</w:t>
            </w:r>
            <w:r>
              <w:rPr>
                <w:sz w:val="28"/>
              </w:rPr>
              <w:t>вропы. Сотрудничество России со странами ШОС (Шанхайской организации сотрудничества) и БРИКС. Деятельность "Большой двадцатки". Дальневосточное и другие направления политики России. Сланцевая революция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борьба за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передел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нефтегазового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рынка</w:t>
            </w:r>
          </w:p>
        </w:tc>
      </w:tr>
      <w:tr w:rsidR="00B04246">
        <w:trPr>
          <w:trHeight w:val="2252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10.8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right="57" w:hanging="2"/>
              <w:rPr>
                <w:sz w:val="28"/>
              </w:rPr>
            </w:pPr>
            <w:r>
              <w:rPr>
                <w:sz w:val="28"/>
              </w:rPr>
              <w:t>Государственный переворот на Украине 2014 г. и позиция России. Воссоединение Крыма и Севастополя с Россией и его международные последствия. Минские соглашения по Донбассу и гуманитарная поддержка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Донецкой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Народной Республики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(ДНР)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Луганской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Народной Республики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(ЛНР).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(2022).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США</w:t>
            </w:r>
          </w:p>
          <w:p w:rsidR="00B04246" w:rsidRDefault="006C1734">
            <w:pPr>
              <w:pStyle w:val="TableParagraph"/>
              <w:spacing w:line="322" w:lineRule="exact"/>
              <w:ind w:left="55" w:right="17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союзниками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и их последствия</w:t>
            </w:r>
          </w:p>
        </w:tc>
      </w:tr>
      <w:tr w:rsidR="00B04246">
        <w:trPr>
          <w:trHeight w:val="1287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4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10.9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2"/>
              <w:rPr>
                <w:sz w:val="28"/>
              </w:rPr>
            </w:pPr>
            <w:r>
              <w:rPr>
                <w:sz w:val="28"/>
              </w:rPr>
              <w:t>Россия в борьбе с коронавирусной пандемией, оказание помощи зарубежным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глобализации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условиях. Международный нефтяной кризис 2020 г. и его последствия. Россия в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2898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10.10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ind w:left="55" w:hanging="1"/>
              <w:rPr>
                <w:sz w:val="28"/>
              </w:rPr>
            </w:pPr>
            <w:r>
              <w:rPr>
                <w:sz w:val="28"/>
              </w:rPr>
              <w:t>Религия,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Повышение общественной роли СМИ и сети Интернет. Коммерциализация </w:t>
            </w:r>
            <w:r>
              <w:rPr>
                <w:sz w:val="28"/>
              </w:rPr>
              <w:t>культуры. Ведущие тенденции в развитии образования и науки. Модернизация образовательной системы. Основные достижения российских учёных и недостаточная востребованность результатов их научной деятельности.</w:t>
            </w:r>
          </w:p>
          <w:p w:rsidR="00B04246" w:rsidRDefault="006C1734">
            <w:pPr>
              <w:pStyle w:val="TableParagraph"/>
              <w:spacing w:line="322" w:lineRule="exact"/>
              <w:ind w:left="55" w:right="179"/>
              <w:rPr>
                <w:sz w:val="28"/>
              </w:rPr>
            </w:pPr>
            <w:r>
              <w:rPr>
                <w:sz w:val="28"/>
              </w:rPr>
              <w:t xml:space="preserve">Религиозные конфессии и повышение их роли в жизни </w:t>
            </w:r>
            <w:r>
              <w:rPr>
                <w:sz w:val="28"/>
              </w:rPr>
              <w:t>страны. Особенности развития современной художественной культуры: литературы,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киноискусства,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искусства. Процессы глобализации и массовая культура</w:t>
            </w:r>
          </w:p>
        </w:tc>
      </w:tr>
      <w:tr w:rsidR="00B04246">
        <w:trPr>
          <w:trHeight w:val="320"/>
        </w:trPr>
        <w:tc>
          <w:tcPr>
            <w:tcW w:w="1231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10.11</w:t>
            </w:r>
          </w:p>
        </w:tc>
        <w:tc>
          <w:tcPr>
            <w:tcW w:w="9084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1992-2022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25</w:t>
      </w:r>
    </w:p>
    <w:p w:rsidR="00B04246" w:rsidRDefault="006C1734">
      <w:pPr>
        <w:pStyle w:val="1"/>
        <w:spacing w:before="7"/>
        <w:ind w:left="1629" w:hanging="1308"/>
      </w:pPr>
      <w:r>
        <w:t>Проверяемые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 образовательной программы среднего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500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освоения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09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53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210" w:right="194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общего</w:t>
            </w:r>
          </w:p>
          <w:p w:rsidR="00B04246" w:rsidRDefault="006C1734">
            <w:pPr>
              <w:pStyle w:val="TableParagraph"/>
              <w:spacing w:line="308" w:lineRule="exact"/>
              <w:ind w:left="210" w:right="19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ключевых событий,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 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XXI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Знание выдающихся деятелей отечественной и всемирной истории XX - начала XXI вв., в том числе имён героев Первой мировой, Гражданской, Великой Отечественной войн,</w:t>
            </w:r>
            <w:r>
              <w:rPr>
                <w:sz w:val="28"/>
              </w:rPr>
              <w:t xml:space="preserve"> исторических личностей, внёсших значительный вклад в социально- экономическое,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 вклад российской культуры в мировую культуру</w:t>
            </w:r>
          </w:p>
        </w:tc>
      </w:tr>
      <w:tr w:rsidR="00B04246">
        <w:trPr>
          <w:trHeight w:val="482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459" w:hanging="1"/>
              <w:rPr>
                <w:sz w:val="28"/>
              </w:rPr>
            </w:pPr>
            <w:r>
              <w:rPr>
                <w:sz w:val="28"/>
              </w:rPr>
              <w:t>Понимание значимости России в мировых политических и социально-экономических процессах с древнейших времён до настоящего времени, в том числе в мировых политических и социально-экономических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вв.;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знание достижений страны и её народа; умение характеризовать историческое значение Российской революции, Гражданской войны, новой экономической политики (нэпа),</w:t>
            </w:r>
          </w:p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индустриализации и коллективизации в Союзе Советских Социалистич</w:t>
            </w:r>
            <w:r>
              <w:rPr>
                <w:sz w:val="28"/>
              </w:rPr>
              <w:t>еских Республик,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Украине и других важнейших событий XX - начала XXI вв.;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(России)</w:t>
            </w:r>
          </w:p>
        </w:tc>
      </w:tr>
      <w:tr w:rsidR="00B04246">
        <w:trPr>
          <w:trHeight w:val="289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245" w:hanging="1"/>
              <w:rPr>
                <w:sz w:val="28"/>
              </w:rPr>
            </w:pPr>
            <w:r>
              <w:rPr>
                <w:sz w:val="28"/>
              </w:rPr>
              <w:t>Умение выявлять существенные черты исторических событий, явлений,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процессов;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</w:t>
            </w:r>
            <w:r>
              <w:rPr>
                <w:sz w:val="28"/>
              </w:rPr>
              <w:t>ические события, явления, процессы с древнейших времён до настоящего времени, в том числе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участников,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людей и его изменения в Новейшую эпоху; рассказывать о подвигах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(версию, оценку) с 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фактического материала,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 том </w:t>
            </w:r>
            <w:r>
              <w:rPr>
                <w:sz w:val="28"/>
              </w:rPr>
              <w:t>числе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типов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заданными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критериями</w:t>
            </w:r>
          </w:p>
        </w:tc>
      </w:tr>
      <w:tr w:rsidR="00B04246">
        <w:trPr>
          <w:trHeight w:val="64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явления,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процессы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26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хронологических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умений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устанавливать причинно-следственные, пространственные связи исторических событий, явлений, процессов с древнейших времён до настоящего времени, характеризовать их итоги; 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начале XXI вв.; определять современников исторических событий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4"/>
                <w:sz w:val="28"/>
              </w:rPr>
              <w:t xml:space="preserve"> века</w:t>
            </w:r>
          </w:p>
        </w:tc>
      </w:tr>
      <w:tr w:rsidR="00B04246">
        <w:trPr>
          <w:trHeight w:val="32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12" w:hanging="1"/>
              <w:rPr>
                <w:sz w:val="28"/>
              </w:rPr>
            </w:pPr>
            <w:r>
              <w:rPr>
                <w:sz w:val="28"/>
              </w:rPr>
              <w:t>Сформированность представлений о методах изучения исторических источников; умение критически анализировать для решения познавател</w:t>
            </w:r>
            <w:r>
              <w:rPr>
                <w:sz w:val="28"/>
              </w:rPr>
              <w:t>ьной задачи аутентичные исторические источники разных типов (письменные, вещественные, аудиовизуальные) по истории России и зарубежных стран XX - 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достоверность,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историческим периодом; выявлять общее и раз</w:t>
            </w:r>
            <w:r>
              <w:rPr>
                <w:sz w:val="28"/>
              </w:rPr>
              <w:t>личия; привлекать контекстную информацию при работе с историческими источниками; учитывать при работе специфику современных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641" w:hanging="1"/>
              <w:jc w:val="both"/>
              <w:rPr>
                <w:sz w:val="28"/>
              </w:rPr>
            </w:pPr>
            <w:r>
              <w:rPr>
                <w:sz w:val="28"/>
              </w:rPr>
              <w:t>Умение объяснять критерии поиска исторических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источников и 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 изучении событий и процессов истории России и истории</w:t>
            </w:r>
          </w:p>
          <w:p w:rsidR="00B04246" w:rsidRDefault="006C1734">
            <w:pPr>
              <w:pStyle w:val="TableParagraph"/>
              <w:spacing w:line="322" w:lineRule="exact"/>
              <w:ind w:right="677"/>
              <w:jc w:val="both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учебно- исследовательской деятельности</w:t>
            </w:r>
          </w:p>
        </w:tc>
      </w:tr>
      <w:tr w:rsidR="00B04246">
        <w:trPr>
          <w:trHeight w:val="225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осуществлять с соблюдением правил информационной 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зарубежных стран XX - начала XXI вв.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её со</w:t>
            </w:r>
            <w:r>
              <w:rPr>
                <w:sz w:val="28"/>
              </w:rPr>
              <w:t>ответствия исторической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действительности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анализировать текстовые, визуальные источники исторической информации, в том числе исторические карты (схемы),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XXI вв.; сопоставлять информацию, </w:t>
            </w:r>
            <w:r>
              <w:rPr>
                <w:sz w:val="28"/>
              </w:rPr>
              <w:t>представленную в различных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источниках;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формализовать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виде таблиц, схем, графиков, диаграмм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2"/>
                <w:sz w:val="28"/>
              </w:rPr>
              <w:t xml:space="preserve"> знания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Приобретение опыта осуществления </w:t>
            </w:r>
            <w:r>
              <w:rPr>
                <w:sz w:val="28"/>
              </w:rPr>
              <w:t>проектной деятельности в форме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новейшей истории, в том числе - на региональном материале (с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далее)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Приобретение опыта взаимодействия с людьми другой культуры</w:t>
            </w:r>
            <w:r>
              <w:rPr>
                <w:sz w:val="28"/>
              </w:rPr>
              <w:t>, национальной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гуманизма,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94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демократии,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взаимопонимания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людьми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наследию </w:t>
            </w:r>
            <w:r>
              <w:rPr>
                <w:sz w:val="28"/>
              </w:rPr>
              <w:t>народов России</w:t>
            </w:r>
          </w:p>
        </w:tc>
      </w:tr>
      <w:tr w:rsidR="00B04246">
        <w:trPr>
          <w:trHeight w:val="225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Умение отстаивать историческую правду, не допускать умаления подвига народа при защите Отечества в ходе дискуссий и других форм межличностного взаимодействия, а также при разработке и представлении учебных проектов и исследований по нове</w:t>
            </w:r>
            <w:r>
              <w:rPr>
                <w:sz w:val="28"/>
              </w:rPr>
              <w:t>йшей истории, аргументированно критиковать фальсификации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разоблачать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фальсификации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отечественной </w:t>
            </w:r>
            <w:r>
              <w:rPr>
                <w:spacing w:val="-2"/>
                <w:sz w:val="28"/>
              </w:rPr>
              <w:t>истории</w:t>
            </w:r>
          </w:p>
        </w:tc>
      </w:tr>
    </w:tbl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spacing w:before="6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26</w:t>
      </w:r>
    </w:p>
    <w:p w:rsidR="00B04246" w:rsidRDefault="006C1734">
      <w:pPr>
        <w:pStyle w:val="1"/>
        <w:spacing w:before="7"/>
        <w:ind w:left="1134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истории</w:t>
      </w: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9108"/>
      </w:tblGrid>
      <w:tr w:rsidR="00B04246">
        <w:trPr>
          <w:trHeight w:val="321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966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 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древнейших времён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кодификатора</w:t>
            </w:r>
          </w:p>
          <w:p w:rsidR="00B04246" w:rsidRDefault="006C1734"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проверяемых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основного государственного экзамена)</w:t>
            </w:r>
          </w:p>
        </w:tc>
      </w:tr>
      <w:tr w:rsidR="00B04246">
        <w:trPr>
          <w:trHeight w:val="321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1914-1945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(1914-</w:t>
            </w:r>
            <w:r>
              <w:rPr>
                <w:spacing w:val="-2"/>
                <w:sz w:val="28"/>
              </w:rPr>
              <w:t>1918)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1917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Октябрю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революционные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большевиков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последствия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Идеология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СССР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(нэпа)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(1921-</w:t>
            </w:r>
            <w:r>
              <w:rPr>
                <w:spacing w:val="-2"/>
                <w:sz w:val="28"/>
              </w:rPr>
              <w:t>1928)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7.7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Советский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1929-1941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7.8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1920-1930-е</w:t>
            </w:r>
            <w:r>
              <w:rPr>
                <w:spacing w:val="-5"/>
                <w:sz w:val="28"/>
              </w:rPr>
              <w:t xml:space="preserve"> гг.</w:t>
            </w:r>
          </w:p>
        </w:tc>
      </w:tr>
      <w:tr w:rsidR="00B04246">
        <w:trPr>
          <w:trHeight w:val="321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7.9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1920-1930-е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(1941-</w:t>
            </w:r>
            <w:r>
              <w:rPr>
                <w:spacing w:val="-2"/>
                <w:sz w:val="28"/>
              </w:rPr>
              <w:t>1945)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8.1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(июнь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8.2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Коренной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(осень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1942-1943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8.3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фронта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тыла</w:t>
            </w:r>
          </w:p>
        </w:tc>
      </w:tr>
      <w:tr w:rsidR="00B04246">
        <w:trPr>
          <w:trHeight w:val="642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8.4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14" w:lineRule="exact"/>
              <w:ind w:left="53"/>
              <w:rPr>
                <w:sz w:val="28"/>
              </w:rPr>
            </w:pPr>
            <w:r>
              <w:rPr>
                <w:sz w:val="28"/>
              </w:rPr>
              <w:t>Победа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Великой 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Окончание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Второй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(1944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СССР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1945-1991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9.1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СССР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1945-1953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9.2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СССР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1950-х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1960-х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9.3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3"/>
              <w:rPr>
                <w:sz w:val="28"/>
              </w:rPr>
            </w:pPr>
            <w:r>
              <w:rPr>
                <w:sz w:val="28"/>
              </w:rPr>
              <w:t>Советское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1960-х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1980-х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9.4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перестройки.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(1985-</w:t>
            </w:r>
            <w:r>
              <w:rPr>
                <w:spacing w:val="-2"/>
                <w:sz w:val="28"/>
              </w:rPr>
              <w:t>1991)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6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1992-2022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1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10.1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(1992-</w:t>
            </w:r>
            <w:r>
              <w:rPr>
                <w:spacing w:val="-2"/>
                <w:sz w:val="28"/>
              </w:rPr>
              <w:t>1999)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312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9108"/>
      </w:tblGrid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10.2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 в.: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вызовы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модернизации</w:t>
            </w:r>
          </w:p>
        </w:tc>
      </w:tr>
      <w:tr w:rsidR="00B04246">
        <w:trPr>
          <w:trHeight w:val="321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6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1914-1945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11.1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накануне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Первой 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</w:tr>
      <w:tr w:rsidR="00B04246">
        <w:trPr>
          <w:trHeight w:val="321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11.2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1918-1939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11.3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Вторая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мировая </w:t>
            </w:r>
            <w:r>
              <w:rPr>
                <w:spacing w:val="-4"/>
                <w:sz w:val="28"/>
              </w:rPr>
              <w:t>война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6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1945-2022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B04246">
        <w:trPr>
          <w:trHeight w:val="642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12.1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14" w:lineRule="exact"/>
              <w:ind w:left="54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начале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XXI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  <w:tr w:rsidR="00B04246">
        <w:trPr>
          <w:trHeight w:val="645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17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12.2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17" w:lineRule="exact"/>
              <w:ind w:left="54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Азии,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Африки 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2"/>
                <w:sz w:val="28"/>
              </w:rPr>
              <w:t xml:space="preserve"> проблемы</w:t>
            </w:r>
          </w:p>
          <w:p w:rsidR="00B04246" w:rsidRDefault="006C1734"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модернизации</w:t>
            </w:r>
          </w:p>
        </w:tc>
      </w:tr>
      <w:tr w:rsidR="00B04246">
        <w:trPr>
          <w:trHeight w:val="321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12.3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12.4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20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12.5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323"/>
        </w:trPr>
        <w:tc>
          <w:tcPr>
            <w:tcW w:w="1207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12.6</w:t>
            </w:r>
          </w:p>
        </w:tc>
        <w:tc>
          <w:tcPr>
            <w:tcW w:w="9108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-5"/>
                <w:sz w:val="28"/>
              </w:rPr>
              <w:t xml:space="preserve"> мир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24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9118"/>
      </w:tblGrid>
      <w:tr w:rsidR="00B04246">
        <w:trPr>
          <w:trHeight w:val="323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645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</w:t>
            </w:r>
          </w:p>
          <w:p w:rsidR="00B04246" w:rsidRDefault="006C1734">
            <w:pPr>
              <w:pStyle w:val="TableParagraph"/>
              <w:spacing w:before="2"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подсистемами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элементами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институты.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институтов</w:t>
            </w:r>
          </w:p>
        </w:tc>
      </w:tr>
      <w:tr w:rsidR="00B04246">
        <w:trPr>
          <w:trHeight w:val="645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7" w:lineRule="exact"/>
              <w:ind w:left="55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Постиндустриальное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(информационное)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его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особенности.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Эволюция,</w:t>
            </w:r>
          </w:p>
          <w:p w:rsidR="00B04246" w:rsidRDefault="006C1734">
            <w:pPr>
              <w:pStyle w:val="TableParagraph"/>
              <w:spacing w:line="322" w:lineRule="exact"/>
              <w:ind w:left="54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прогресс,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критерии. Противоречивый характер прогресса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Глобализация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противоречивые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вызовов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XXI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242" w:lineRule="auto"/>
              <w:ind w:left="5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социокультурной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эволюции. Влияние социокультурных факторов на формирование личности.</w:t>
            </w:r>
          </w:p>
          <w:p w:rsidR="00B04246" w:rsidRDefault="006C1734">
            <w:pPr>
              <w:pStyle w:val="TableParagraph"/>
              <w:spacing w:line="304" w:lineRule="exact"/>
              <w:ind w:left="54"/>
              <w:rPr>
                <w:sz w:val="28"/>
              </w:rPr>
            </w:pPr>
            <w:r>
              <w:rPr>
                <w:sz w:val="28"/>
              </w:rPr>
              <w:t>Личность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личности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Общественное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сознание.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Самосознание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социальное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поведение.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Мировоззрение,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жизнедеятельности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323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Агенты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(институты)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социализации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Деятельность и её структура. Мотивация деятельности. Потребности и интересы.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0" w:lineRule="exact"/>
              <w:ind w:left="5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Познание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Чувственное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как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виды</w:t>
            </w:r>
          </w:p>
        </w:tc>
      </w:tr>
      <w:tr w:rsidR="00B04246">
        <w:trPr>
          <w:trHeight w:val="323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z w:val="28"/>
              </w:rPr>
              <w:t>Мышление,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методы</w:t>
            </w:r>
          </w:p>
        </w:tc>
      </w:tr>
      <w:tr w:rsidR="00B04246">
        <w:trPr>
          <w:trHeight w:val="321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критерии.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Абсолютная,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относительная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истина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304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9118"/>
      </w:tblGrid>
      <w:tr w:rsidR="00B04246">
        <w:trPr>
          <w:trHeight w:val="323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2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3" w:lineRule="exact"/>
              <w:ind w:left="54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российского общества. Материальная и </w:t>
            </w:r>
            <w:r>
              <w:rPr>
                <w:sz w:val="28"/>
              </w:rPr>
              <w:t>духовная культура. Формы культуры.</w:t>
            </w:r>
          </w:p>
          <w:p w:rsidR="00B04246" w:rsidRDefault="006C1734">
            <w:pPr>
              <w:pStyle w:val="TableParagraph"/>
              <w:spacing w:line="310" w:lineRule="exact"/>
              <w:ind w:left="54"/>
              <w:rPr>
                <w:sz w:val="28"/>
              </w:rPr>
            </w:pPr>
            <w:r>
              <w:rPr>
                <w:sz w:val="28"/>
              </w:rPr>
              <w:t>Народная,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элитарная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</w:tr>
      <w:tr w:rsidR="00B04246">
        <w:trPr>
          <w:trHeight w:val="964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Молодёжная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субкультура.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Контркультура.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культуры.</w:t>
            </w:r>
          </w:p>
          <w:p w:rsidR="00B04246" w:rsidRDefault="006C1734">
            <w:pPr>
              <w:pStyle w:val="TableParagraph"/>
              <w:spacing w:line="322" w:lineRule="exact"/>
              <w:ind w:left="54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Вклад российской культуры в формирование ценностей </w:t>
            </w:r>
            <w:r>
              <w:rPr>
                <w:sz w:val="28"/>
              </w:rPr>
              <w:t>современного общества</w:t>
            </w:r>
          </w:p>
        </w:tc>
      </w:tr>
      <w:tr w:rsidR="00B04246">
        <w:trPr>
          <w:trHeight w:val="645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7" w:lineRule="exact"/>
              <w:ind w:left="55"/>
              <w:rPr>
                <w:sz w:val="28"/>
              </w:rPr>
            </w:pPr>
            <w:r>
              <w:rPr>
                <w:sz w:val="28"/>
              </w:rPr>
              <w:t>Мораль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общечеловеческая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регулятор.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морали.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Гражданственность.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Патриотизм</w:t>
            </w:r>
          </w:p>
        </w:tc>
      </w:tr>
      <w:tr w:rsidR="00B04246">
        <w:trPr>
          <w:trHeight w:val="1609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Естественные, технические, точные и социально-гуманитарные науки. Особенности,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научного познания в социально-гуманитарных науках. Наука. Функции науки.</w:t>
            </w:r>
          </w:p>
          <w:p w:rsidR="00B04246" w:rsidRDefault="006C1734">
            <w:pPr>
              <w:pStyle w:val="TableParagraph"/>
              <w:spacing w:line="322" w:lineRule="exact"/>
              <w:ind w:left="54"/>
              <w:rPr>
                <w:sz w:val="28"/>
              </w:rPr>
            </w:pPr>
            <w:r>
              <w:rPr>
                <w:sz w:val="28"/>
              </w:rPr>
              <w:t>Возрастание роли науки в современном обществе. Направления научно- 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</w:tr>
      <w:tr w:rsidR="00B04246">
        <w:trPr>
          <w:trHeight w:val="1288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образования. Основные направления развития образования в Российской Федерации. Непрерывность образования в информационном обществе. Значение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самообразования.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ресурсы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Религия,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национальные религии. Значение поддержания межконфессионального мира в</w:t>
            </w:r>
          </w:p>
          <w:p w:rsidR="00B04246" w:rsidRDefault="006C1734">
            <w:pPr>
              <w:pStyle w:val="TableParagraph"/>
              <w:spacing w:line="310" w:lineRule="exact"/>
              <w:ind w:left="54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совести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Искусство,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духовной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искусства</w:t>
            </w:r>
          </w:p>
        </w:tc>
      </w:tr>
      <w:tr w:rsidR="00B04246">
        <w:trPr>
          <w:trHeight w:val="645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4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образования,</w:t>
            </w:r>
          </w:p>
          <w:p w:rsidR="00B04246" w:rsidRDefault="006C1734">
            <w:pPr>
              <w:pStyle w:val="TableParagraph"/>
              <w:spacing w:line="311" w:lineRule="exact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искусства</w:t>
            </w:r>
          </w:p>
        </w:tc>
      </w:tr>
      <w:tr w:rsidR="00B04246">
        <w:trPr>
          <w:trHeight w:val="320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Роль экономики в жизни общества. Макроэкономические показатели и качество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Ограниченность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ресурсов.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возможностей</w:t>
            </w:r>
          </w:p>
        </w:tc>
      </w:tr>
      <w:tr w:rsidR="00B04246">
        <w:trPr>
          <w:trHeight w:val="320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1" w:lineRule="exact"/>
              <w:ind w:left="55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</w:t>
            </w:r>
          </w:p>
        </w:tc>
      </w:tr>
      <w:tr w:rsidR="00B04246">
        <w:trPr>
          <w:trHeight w:val="645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Экономический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достижения.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долгосрочного</w:t>
            </w:r>
          </w:p>
          <w:p w:rsidR="00B04246" w:rsidRDefault="006C1734">
            <w:pPr>
              <w:pStyle w:val="TableParagraph"/>
              <w:spacing w:before="2"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экономического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роста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экономических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циклов</w:t>
            </w:r>
          </w:p>
        </w:tc>
      </w:tr>
      <w:tr w:rsidR="00B04246">
        <w:trPr>
          <w:trHeight w:val="645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7" w:lineRule="exact"/>
              <w:ind w:left="55"/>
              <w:rPr>
                <w:sz w:val="28"/>
              </w:rPr>
            </w:pPr>
            <w:r>
              <w:rPr>
                <w:sz w:val="28"/>
              </w:rPr>
              <w:t>Рыночный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спрос.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спроса.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Эластичность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спроса.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Рыночное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предложение.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Эластичность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1288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Функционирование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капитала,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Государственное регулирование </w:t>
            </w:r>
            <w:r>
              <w:rPr>
                <w:sz w:val="28"/>
              </w:rPr>
              <w:t>рынков. Конкуренция и монополия.</w:t>
            </w:r>
          </w:p>
          <w:p w:rsidR="00B04246" w:rsidRDefault="006C1734">
            <w:pPr>
              <w:pStyle w:val="TableParagraph"/>
              <w:spacing w:line="324" w:lineRule="exact"/>
              <w:ind w:left="54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Антимонопольное регулирование в Российской Федерации</w:t>
            </w:r>
          </w:p>
        </w:tc>
      </w:tr>
      <w:tr w:rsidR="00B04246">
        <w:trPr>
          <w:trHeight w:val="1284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 w:right="601"/>
              <w:jc w:val="both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Заработная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стимулирование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 труда молодёжи. Деятельность профсоюзов.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Занятость и безработица. 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безработицы.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B04246" w:rsidRDefault="006C1734">
            <w:pPr>
              <w:pStyle w:val="TableParagraph"/>
              <w:spacing w:line="310" w:lineRule="exact"/>
              <w:ind w:left="54"/>
              <w:jc w:val="both"/>
              <w:rPr>
                <w:sz w:val="28"/>
              </w:rPr>
            </w:pPr>
            <w:r>
              <w:rPr>
                <w:sz w:val="28"/>
              </w:rPr>
              <w:t>Федерации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занятости</w:t>
            </w:r>
          </w:p>
        </w:tc>
      </w:tr>
    </w:tbl>
    <w:p w:rsidR="00B04246" w:rsidRDefault="00B04246">
      <w:pPr>
        <w:pStyle w:val="TableParagraph"/>
        <w:spacing w:line="310" w:lineRule="exact"/>
        <w:jc w:val="both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9118"/>
      </w:tblGrid>
      <w:tr w:rsidR="00B04246">
        <w:trPr>
          <w:trHeight w:val="1288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3.8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/>
              <w:rPr>
                <w:sz w:val="28"/>
              </w:rPr>
            </w:pPr>
            <w:r>
              <w:rPr>
                <w:sz w:val="28"/>
              </w:rPr>
              <w:t>Рациональное экономическое поведение. Экономическая свобода и 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 устойчивого развития общества. Особенности профессиональной</w:t>
            </w:r>
          </w:p>
          <w:p w:rsidR="00B04246" w:rsidRDefault="006C1734">
            <w:pPr>
              <w:pStyle w:val="TableParagraph"/>
              <w:spacing w:line="307" w:lineRule="exact"/>
              <w:ind w:left="5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финансовой </w:t>
            </w:r>
            <w:r>
              <w:rPr>
                <w:spacing w:val="-2"/>
                <w:sz w:val="28"/>
              </w:rPr>
              <w:t>сферах</w:t>
            </w:r>
          </w:p>
        </w:tc>
      </w:tr>
      <w:tr w:rsidR="00B04246">
        <w:trPr>
          <w:trHeight w:val="323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z w:val="28"/>
              </w:rPr>
              <w:t>Предприятие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экономике.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предприятия.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2"/>
                <w:sz w:val="28"/>
              </w:rPr>
              <w:t xml:space="preserve"> производства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Альтернативная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стоимость,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финансирования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предприятий.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Издержки,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Выручка,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прибыль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3.11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 w:firstLine="1"/>
              <w:rPr>
                <w:sz w:val="28"/>
              </w:rPr>
            </w:pPr>
            <w:r>
              <w:rPr>
                <w:sz w:val="28"/>
              </w:rPr>
              <w:t>Поддержка малого и среднего предпринимательства в Российской Федерации.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импортозамещения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3.12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 w:firstLine="1"/>
              <w:rPr>
                <w:sz w:val="28"/>
              </w:rPr>
            </w:pPr>
            <w:r>
              <w:rPr>
                <w:sz w:val="28"/>
              </w:rPr>
              <w:t>Финансовый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рынок.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институты.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Банки.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Банковская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система. Центральный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банк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Цифровые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услуги.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безопасность</w:t>
            </w:r>
          </w:p>
        </w:tc>
      </w:tr>
      <w:tr w:rsidR="00B04246">
        <w:trPr>
          <w:trHeight w:val="642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3.13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Денежные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агрегаты.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Монетарная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Инфляция: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причины,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3.14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 w:firstLine="1"/>
              <w:rPr>
                <w:sz w:val="28"/>
              </w:rPr>
            </w:pPr>
            <w:r>
              <w:rPr>
                <w:sz w:val="28"/>
              </w:rPr>
              <w:t>Экономика и</w:t>
            </w:r>
            <w:r>
              <w:rPr>
                <w:sz w:val="28"/>
              </w:rPr>
              <w:t xml:space="preserve"> государство. Экономические функции государства. Общественные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блага.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Цифровизация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3.15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 w:firstLine="1"/>
              <w:rPr>
                <w:sz w:val="28"/>
              </w:rPr>
            </w:pPr>
            <w:r>
              <w:rPr>
                <w:sz w:val="28"/>
              </w:rPr>
              <w:t>Государственный бюджет. Дефицит и профицит государственного бюджета.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сбалансированности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бюджета.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долг</w:t>
            </w:r>
          </w:p>
        </w:tc>
      </w:tr>
      <w:tr w:rsidR="00B04246">
        <w:trPr>
          <w:trHeight w:val="964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3.16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spacing w:line="314" w:lineRule="exact"/>
              <w:ind w:left="55"/>
              <w:rPr>
                <w:sz w:val="28"/>
              </w:rPr>
            </w:pPr>
            <w:r>
              <w:rPr>
                <w:sz w:val="28"/>
              </w:rPr>
              <w:t>Налоговая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</w:t>
            </w:r>
          </w:p>
          <w:p w:rsidR="00B04246" w:rsidRDefault="006C1734">
            <w:pPr>
              <w:pStyle w:val="TableParagraph"/>
              <w:spacing w:line="322" w:lineRule="exact"/>
              <w:ind w:left="54"/>
              <w:rPr>
                <w:sz w:val="28"/>
              </w:rPr>
            </w:pPr>
            <w:r>
              <w:rPr>
                <w:sz w:val="28"/>
              </w:rPr>
              <w:t>налогов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Налоговые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льготы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вычеты. Фискальная политика государства.</w:t>
            </w:r>
          </w:p>
        </w:tc>
      </w:tr>
      <w:tr w:rsidR="00B04246">
        <w:trPr>
          <w:trHeight w:val="966"/>
        </w:trPr>
        <w:tc>
          <w:tcPr>
            <w:tcW w:w="119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3.17</w:t>
            </w:r>
          </w:p>
        </w:tc>
        <w:tc>
          <w:tcPr>
            <w:tcW w:w="9118" w:type="dxa"/>
          </w:tcPr>
          <w:p w:rsidR="00B04246" w:rsidRDefault="006C1734">
            <w:pPr>
              <w:pStyle w:val="TableParagraph"/>
              <w:ind w:left="54" w:firstLine="1"/>
              <w:rPr>
                <w:sz w:val="28"/>
              </w:rPr>
            </w:pPr>
            <w:r>
              <w:rPr>
                <w:sz w:val="28"/>
              </w:rPr>
              <w:t>Мировая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Международное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импорт товаров и услуг. Выгоды и убытки от участия в международной торговле.</w:t>
            </w:r>
          </w:p>
          <w:p w:rsidR="00B04246" w:rsidRDefault="006C1734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торговли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pStyle w:val="a3"/>
        <w:spacing w:before="1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28</w:t>
      </w:r>
    </w:p>
    <w:p w:rsidR="00B04246" w:rsidRDefault="006C1734">
      <w:pPr>
        <w:pStyle w:val="1"/>
        <w:ind w:left="3988" w:hanging="353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(11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966"/>
        </w:trPr>
        <w:tc>
          <w:tcPr>
            <w:tcW w:w="2062" w:type="dxa"/>
          </w:tcPr>
          <w:p w:rsidR="00B04246" w:rsidRDefault="006C1734">
            <w:pPr>
              <w:pStyle w:val="TableParagraph"/>
              <w:ind w:left="203" w:right="18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5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left="671" w:firstLine="79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0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01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сфера</w:t>
            </w:r>
          </w:p>
        </w:tc>
      </w:tr>
      <w:tr w:rsidR="00B04246">
        <w:trPr>
          <w:trHeight w:val="1931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Владеть знаниями о социальной структуре общества, критериях социальной стратификации; формах и </w:t>
            </w:r>
            <w:r>
              <w:rPr>
                <w:sz w:val="28"/>
              </w:rPr>
              <w:t>факторах социальной мобильности в современном обществе, о семье как социальном институте,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ценностей;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области поддержки семьи</w:t>
            </w:r>
          </w:p>
        </w:tc>
      </w:tr>
      <w:tr w:rsidR="00B04246">
        <w:trPr>
          <w:trHeight w:val="96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 xml:space="preserve">Характеризовать российские </w:t>
            </w:r>
            <w:r>
              <w:rPr>
                <w:sz w:val="28"/>
              </w:rPr>
              <w:t>духовно-нравственные ценности, в 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Отечеству,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созидательного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1933"/>
        </w:trPr>
        <w:tc>
          <w:tcPr>
            <w:tcW w:w="206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нравственности, прав и свобод 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гуманизма,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милосердия, справедливости,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коллективизма,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государства, 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примерах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сфера"</w:t>
            </w:r>
          </w:p>
        </w:tc>
      </w:tr>
      <w:tr w:rsidR="00B04246">
        <w:trPr>
          <w:trHeight w:val="5795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z w:val="28"/>
              </w:rPr>
              <w:t xml:space="preserve"> определять смысл,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высказываний, включая понятия: социальные общности, социальн</w:t>
            </w:r>
            <w:r>
              <w:rPr>
                <w:sz w:val="28"/>
              </w:rPr>
              <w:t>ые группы и отношения между ними, социальная стратификация, социальное неравенство, социальный статус, социальная роль, социальная мобильность, семья и брак, этнические общности, нация, социальные нормы, социальный контроль и самоконтроль, социальный конфл</w:t>
            </w:r>
            <w:r>
              <w:rPr>
                <w:sz w:val="28"/>
              </w:rPr>
              <w:t>икт; определять различные смыслы многозначных понятий, в том числе: социальная справедливость, социальный институт; классифицировать и типологизировать на основе предложенных критериев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термины, отражающие социальн</w:t>
            </w:r>
            <w:r>
              <w:rPr>
                <w:sz w:val="28"/>
              </w:rPr>
              <w:t>ые явления и процессы, в том числе: социальные общности и группы, виды социальной мобильности, типы семьи, социальные нормы, социальные конфликты, формы социальных девиаций, виды миграционных процессов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450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Уметь устанавливать, выявлять,</w:t>
            </w:r>
            <w:r>
              <w:rPr>
                <w:sz w:val="28"/>
              </w:rPr>
              <w:t xml:space="preserve"> объяснять причинно- следственные,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функциональные,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иерархические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 описании социальной структуры;</w:t>
            </w:r>
          </w:p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 xml:space="preserve">приводить примеры взаимосвязи социальной, политической и других сфер жизни общества; права и морали; характеризовать причины и последствия </w:t>
            </w:r>
            <w:r>
              <w:rPr>
                <w:sz w:val="28"/>
              </w:rPr>
              <w:t>преобразований в социальной сфере, возрастания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мобильности,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социального неравенства, социальных конфликтов, отклоняющегося (девиантного) поведения;</w:t>
            </w:r>
          </w:p>
          <w:p w:rsidR="00B04246" w:rsidRDefault="006C173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 права; социального контр</w:t>
            </w:r>
            <w:r>
              <w:rPr>
                <w:sz w:val="28"/>
              </w:rPr>
              <w:t>оля;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отражать связи социальных объектов и явлений с помощью 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схемах,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диаграммах,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графиках</w:t>
            </w:r>
          </w:p>
        </w:tc>
      </w:tr>
      <w:tr w:rsidR="00B04246">
        <w:trPr>
          <w:trHeight w:val="1609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 общества, включая универсальные методы науки, а т</w:t>
            </w:r>
            <w:r>
              <w:rPr>
                <w:sz w:val="28"/>
              </w:rPr>
              <w:t>акже специальные методы социального познания, в том числе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социологические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опросы,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биографический,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сравнительно-правовой метод, политическое прогнозирование</w:t>
            </w:r>
          </w:p>
        </w:tc>
      </w:tr>
      <w:tr w:rsidR="00B04246">
        <w:trPr>
          <w:trHeight w:val="323"/>
        </w:trPr>
        <w:tc>
          <w:tcPr>
            <w:tcW w:w="2062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4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40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2"/>
                <w:sz w:val="28"/>
              </w:rPr>
              <w:t xml:space="preserve"> "Социальная</w:t>
            </w:r>
          </w:p>
        </w:tc>
      </w:tr>
    </w:tbl>
    <w:p w:rsidR="00B04246" w:rsidRDefault="00B04246">
      <w:pPr>
        <w:pStyle w:val="TableParagraph"/>
        <w:spacing w:line="304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4187"/>
        </w:trPr>
        <w:tc>
          <w:tcPr>
            <w:tcW w:w="206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 xml:space="preserve">сфера", для </w:t>
            </w:r>
            <w:r>
              <w:rPr>
                <w:sz w:val="28"/>
              </w:rPr>
              <w:t>анализа социальной информации о социальном развитии российского общества, полученной из источников разного типа, включая официальные публикации на Интернет- ресурсах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акты, государственные документы стратегическ</w:t>
            </w:r>
            <w:r>
              <w:rPr>
                <w:sz w:val="28"/>
              </w:rPr>
              <w:t>ого характера, публикации в СМИ;</w:t>
            </w:r>
          </w:p>
          <w:p w:rsidR="00B04246" w:rsidRDefault="006C1734">
            <w:pPr>
              <w:pStyle w:val="TableParagraph"/>
              <w:ind w:right="157" w:hanging="1"/>
              <w:rPr>
                <w:sz w:val="28"/>
              </w:rPr>
            </w:pPr>
            <w:r>
              <w:rPr>
                <w:sz w:val="28"/>
              </w:rPr>
              <w:t>осуществлять поиск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</w:t>
            </w:r>
            <w:r>
              <w:rPr>
                <w:sz w:val="28"/>
              </w:rPr>
              <w:t xml:space="preserve"> обоснованные выводы, различать отдельные компоненты в информационном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выводы,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"Социальная</w:t>
            </w:r>
            <w:r>
              <w:rPr>
                <w:spacing w:val="-2"/>
                <w:sz w:val="28"/>
              </w:rPr>
              <w:t xml:space="preserve"> сфера"</w:t>
            </w:r>
          </w:p>
        </w:tc>
      </w:tr>
      <w:tr w:rsidR="00B04246">
        <w:trPr>
          <w:trHeight w:val="289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Осуществлять учебно-исследовательскую и проектную деятельность с использованием</w:t>
            </w:r>
            <w:r>
              <w:rPr>
                <w:sz w:val="28"/>
              </w:rPr>
              <w:t xml:space="preserve"> полученных знаний о структуре общества, социальных отношениях, представлять её результаты в виде завершённых проектов, презентаций, творческих работ социальной и междисциплинарной направленности; подготавливать устные выступления и письменные работы (разв</w:t>
            </w:r>
            <w:r>
              <w:rPr>
                <w:sz w:val="28"/>
              </w:rPr>
              <w:t>ёрнутые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сочинения)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сложный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ответов;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 неадаптированные тексты</w:t>
            </w:r>
          </w:p>
        </w:tc>
      </w:tr>
      <w:tr w:rsidR="00B04246">
        <w:trPr>
          <w:trHeight w:val="2575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взаимодействия с представителями других национальностей и </w:t>
            </w:r>
            <w:r>
              <w:rPr>
                <w:sz w:val="28"/>
              </w:rPr>
              <w:t>культур в целях успешного выполнения типичных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 актуальных общественных событиях, определения личной гражданской позиции; осознания роли непрерывного образования; использовать средства информационно-коммуникационных технологий </w:t>
            </w:r>
            <w:r>
              <w:rPr>
                <w:sz w:val="28"/>
              </w:rPr>
              <w:t>в решении различных задач при изучении раздела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"Социальная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сфера"</w:t>
            </w:r>
          </w:p>
        </w:tc>
      </w:tr>
      <w:tr w:rsidR="00B04246">
        <w:trPr>
          <w:trHeight w:val="4509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приобретённых знаний о структуре общества и социальных взаимодействиях собственные суждения и аргументы по проблемам социальной </w:t>
            </w:r>
            <w:r>
              <w:rPr>
                <w:sz w:val="28"/>
              </w:rPr>
              <w:t>мобильности, её форм и каналов в современном российском обществе; миграционных процессов; тенденций развития семьи; использовать ключевые понятия, теоретические положения, в том числе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 семьи в жизни личности</w:t>
            </w:r>
            <w:r>
              <w:rPr>
                <w:sz w:val="28"/>
              </w:rPr>
              <w:t xml:space="preserve"> и в развитии общества; конкретизировать теоретические положения о конституционных принципах национальной политики в Российской Федерации; социальных конфликтах, включая этносоциальные, и путях их разрешения; государственной поддержке социально незащищённы</w:t>
            </w:r>
            <w:r>
              <w:rPr>
                <w:sz w:val="28"/>
              </w:rPr>
              <w:t>х слоев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общества и мерах социальной поддержки семьи в Российской Федерации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модельными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323"/>
        </w:trPr>
        <w:tc>
          <w:tcPr>
            <w:tcW w:w="2062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3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ситуациями,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опыта</w:t>
            </w:r>
          </w:p>
        </w:tc>
      </w:tr>
      <w:tr w:rsidR="00B04246">
        <w:trPr>
          <w:trHeight w:val="2253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Оценивать социальную информацию по проблемам социальных </w:t>
            </w:r>
            <w:r>
              <w:rPr>
                <w:sz w:val="28"/>
              </w:rPr>
              <w:t>отношений, в том числе поступающую по каналам сетевых коммуникаций, определять степень достоверности информации; соотносить различные оценки социального взаимодействия, содержащиеся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действиям людей в типичных (модельн</w:t>
            </w:r>
            <w:r>
              <w:rPr>
                <w:sz w:val="28"/>
              </w:rPr>
              <w:t>ых) ситуациях с точки зрения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права</w:t>
            </w:r>
          </w:p>
        </w:tc>
      </w:tr>
      <w:tr w:rsidR="00B04246">
        <w:trPr>
          <w:trHeight w:val="2574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разрешения с</w:t>
            </w:r>
            <w:r>
              <w:rPr>
                <w:sz w:val="28"/>
              </w:rPr>
              <w:t>оциальных и межличностных конфликтов; оценивать поведение 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норм, включая нормы морали и права, ценностей; осознавать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неприемлемость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антиобщественного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опасность алкоголизма и наркомании</w:t>
            </w:r>
          </w:p>
        </w:tc>
      </w:tr>
      <w:tr w:rsidR="00B04246">
        <w:trPr>
          <w:trHeight w:val="322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02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spacing w:line="302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сфера</w:t>
            </w:r>
          </w:p>
        </w:tc>
      </w:tr>
      <w:tr w:rsidR="00B04246">
        <w:trPr>
          <w:trHeight w:val="128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 общества, направлениях государственной политики Российской Федерации; конституционном статусе и полномочиях органов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власти</w:t>
            </w:r>
          </w:p>
        </w:tc>
      </w:tr>
      <w:tr w:rsidR="00B04246">
        <w:trPr>
          <w:trHeight w:val="289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 xml:space="preserve">Характеризовать российские </w:t>
            </w:r>
            <w:r>
              <w:rPr>
                <w:sz w:val="28"/>
              </w:rPr>
              <w:t>духовно-нравственные ценности, в 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</w:t>
            </w:r>
            <w:r>
              <w:rPr>
                <w:sz w:val="28"/>
              </w:rPr>
              <w:t xml:space="preserve"> единства народов России, преемственности истории нашей Родины, осознания ценности культуры России и традиций народов России,</w:t>
            </w:r>
          </w:p>
          <w:p w:rsidR="00B04246" w:rsidRDefault="006C1734">
            <w:pPr>
              <w:pStyle w:val="TableParagraph"/>
              <w:spacing w:line="322" w:lineRule="exact"/>
              <w:ind w:right="203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стабильности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 примерах раздела "Политическая сфера"</w:t>
            </w:r>
          </w:p>
        </w:tc>
      </w:tr>
      <w:tr w:rsidR="00B04246">
        <w:trPr>
          <w:trHeight w:val="4507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89"/>
              <w:rPr>
                <w:sz w:val="28"/>
              </w:rPr>
            </w:pPr>
            <w:r>
              <w:rPr>
                <w:sz w:val="28"/>
              </w:rPr>
              <w:t xml:space="preserve">Уметь определять смысл, </w:t>
            </w:r>
            <w:r>
              <w:rPr>
                <w:sz w:val="28"/>
              </w:rPr>
              <w:t>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высказываний, включая понятия: политическая власть, политический институт, поли</w:t>
            </w:r>
            <w:r>
              <w:rPr>
                <w:sz w:val="28"/>
              </w:rPr>
              <w:t>тические отношения, политическая система, государство, национальная безопасность, политическая культура, политическая элита,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лидерство,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определять различные смыслы многозначных понятий, в том числе: власть; </w:t>
            </w:r>
            <w:r>
              <w:rPr>
                <w:sz w:val="28"/>
              </w:rPr>
              <w:t>классифицировать и типологизировать на основе предложенных критериев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используемые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науках понятия и термины, отражающие социальные явления и процессы, в том числе: формы государства,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лидерства,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избиратель</w:t>
            </w:r>
            <w:r>
              <w:rPr>
                <w:sz w:val="28"/>
              </w:rPr>
              <w:t>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партийных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идеологий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450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2.4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Уметь устанавливать, выявлять, объяснять причинно- следственные,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функциональные,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иерархические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при описании формы государства, политической культуры личности и её </w:t>
            </w:r>
            <w:r>
              <w:rPr>
                <w:sz w:val="28"/>
              </w:rPr>
              <w:t>политического поведения;</w:t>
            </w:r>
          </w:p>
          <w:p w:rsidR="00B04246" w:rsidRDefault="006C1734">
            <w:pPr>
              <w:pStyle w:val="TableParagraph"/>
              <w:spacing w:line="242" w:lineRule="auto"/>
              <w:ind w:right="203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других сфер жизни общества;</w:t>
            </w:r>
          </w:p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характеризовать причины и последствия преобразований в политической сфере, абсентеизма, коррупции; характеризовать 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власти в Российской Федерации, политических партий, средств массовой информации в политической жизни общества;</w:t>
            </w:r>
          </w:p>
          <w:p w:rsidR="00B04246" w:rsidRDefault="006C173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отражать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помощью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схемах, </w:t>
            </w:r>
            <w:r>
              <w:rPr>
                <w:sz w:val="28"/>
              </w:rPr>
              <w:t>диаграммах, графиках</w:t>
            </w:r>
          </w:p>
        </w:tc>
      </w:tr>
      <w:tr w:rsidR="00B04246">
        <w:trPr>
          <w:trHeight w:val="160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1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Иметь представления о методах изучения социальной, политической сферы жизни общества, включая универсальные 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познания, в том числе социологические опросы, биографический,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сравнительно-правовой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прогнозирование</w:t>
            </w:r>
          </w:p>
        </w:tc>
      </w:tr>
      <w:tr w:rsidR="00B04246">
        <w:trPr>
          <w:trHeight w:val="4830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37"/>
              <w:rPr>
                <w:sz w:val="28"/>
              </w:rPr>
            </w:pPr>
            <w:r>
              <w:rPr>
                <w:sz w:val="28"/>
              </w:rPr>
              <w:t>Применять знания, полученные при изучении раздела "Политическая сфера", для анализа социальной информации о политическом развитии российского общества, направлениях государственной политики в Р</w:t>
            </w:r>
            <w:r>
              <w:rPr>
                <w:sz w:val="28"/>
              </w:rPr>
              <w:t>оссийской Федерации, полученной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публикации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      </w:r>
          </w:p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осуществлять поиск </w:t>
            </w:r>
            <w:r>
              <w:rPr>
                <w:sz w:val="28"/>
              </w:rPr>
              <w:t>политической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</w:t>
            </w:r>
            <w:r>
              <w:rPr>
                <w:sz w:val="28"/>
              </w:rPr>
              <w:t>ые компоненты 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информационном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выводы,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оценочные суждения, мнения при изучении раздела "Политическая сфера"</w:t>
            </w:r>
          </w:p>
        </w:tc>
      </w:tr>
      <w:tr w:rsidR="00B04246">
        <w:trPr>
          <w:trHeight w:val="289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 xml:space="preserve">Осуществлять учебно-исследовательскую и проектную деятельность с использованием полученных знаний о политической </w:t>
            </w:r>
            <w:r>
              <w:rPr>
                <w:sz w:val="28"/>
              </w:rPr>
              <w:t>сфере, представлять её результаты в виде завершённых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презентаций,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 и междисциплинарной направленности; готовить устные выступления и письменные работы (развёрнутые ответы, сочинения) по изученным темам, составлять сложн</w:t>
            </w:r>
            <w:r>
              <w:rPr>
                <w:sz w:val="28"/>
              </w:rPr>
              <w:t>ый и тезисный план развёрнутых ответов; анализировать неадаптированные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тексты</w:t>
            </w:r>
          </w:p>
        </w:tc>
      </w:tr>
      <w:tr w:rsidR="00B04246">
        <w:trPr>
          <w:trHeight w:val="323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03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2255"/>
        </w:trPr>
        <w:tc>
          <w:tcPr>
            <w:tcW w:w="206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представителями других национальностей и культур в целях успешного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актуальных общественных событиях, определения личной гражданской позиции; осознания роли непрерывного образования; использовать средства информационно-коммуникационных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технологий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раздела "Политичес</w:t>
            </w:r>
            <w:r>
              <w:rPr>
                <w:sz w:val="28"/>
              </w:rPr>
              <w:t>кая сфера"</w:t>
            </w:r>
          </w:p>
        </w:tc>
      </w:tr>
      <w:tr w:rsidR="00B04246">
        <w:trPr>
          <w:trHeight w:val="482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приобретённых знаний о политической сфере собственные суждения и аргументы по проблемам участия субъектов политики в политическом процессе, опасности коррупции и необходимости борьбы с ней; </w:t>
            </w:r>
            <w:r>
              <w:rPr>
                <w:sz w:val="28"/>
              </w:rPr>
              <w:t>использовать ключевые понятия, теоретические положения, в том числе об особенностях политической власти, структуре политической системы; роли сети Интернета в современной политической коммуникации;</w:t>
            </w:r>
          </w:p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конкретизировать теоретические положения о федеративном ус</w:t>
            </w:r>
            <w:r>
              <w:rPr>
                <w:sz w:val="28"/>
              </w:rPr>
              <w:t>тройстве и политической системе Российской Федерации на современном этапе, государственном суверенитете; избирательной системе в Российской Федерации, государственной службе и статусе государственного служащего фактами социальной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действительности,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модельны</w:t>
            </w:r>
            <w:r>
              <w:rPr>
                <w:sz w:val="28"/>
              </w:rPr>
              <w:t>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личного социального опыта</w:t>
            </w:r>
          </w:p>
        </w:tc>
      </w:tr>
      <w:tr w:rsidR="00B04246">
        <w:trPr>
          <w:trHeight w:val="257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6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политической жизни общества, в том числе поступающую по каналам сетевых коммуникаций, определять степень достоверности информации; соотносить различные</w:t>
            </w:r>
            <w:r>
              <w:rPr>
                <w:sz w:val="28"/>
              </w:rPr>
              <w:t xml:space="preserve"> оценки социального взаимодействия, политических событий, правовых отношений, содержащиеся в источниках информации; давать оценку действиям людей в типичных (модельных) ситуациях с точки зрения социальных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норм,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права</w:t>
            </w:r>
          </w:p>
        </w:tc>
      </w:tr>
      <w:tr w:rsidR="00B04246">
        <w:trPr>
          <w:trHeight w:val="2574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Самосто</w:t>
            </w:r>
            <w:r>
              <w:rPr>
                <w:sz w:val="28"/>
              </w:rPr>
              <w:t>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норм, включая нормы морали и права, ценностей; осознавать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неприемлемость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антиобщественного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опасность алкоголизма и наркомании</w:t>
            </w:r>
          </w:p>
        </w:tc>
      </w:tr>
      <w:tr w:rsidR="00B04246">
        <w:trPr>
          <w:trHeight w:val="644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6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spacing w:line="316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Правовое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28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 xml:space="preserve">Владеть знаниями о </w:t>
            </w:r>
            <w:r>
              <w:rPr>
                <w:sz w:val="28"/>
              </w:rPr>
              <w:t>праве как социальном регуляторе, системе права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законодательстве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прав, свобод и обязанностей человека и гражданина в 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Федерации,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ребёнка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1612"/>
        </w:trPr>
        <w:tc>
          <w:tcPr>
            <w:tcW w:w="206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Российской Федерации; прав</w:t>
            </w:r>
            <w:r>
              <w:rPr>
                <w:sz w:val="28"/>
              </w:rPr>
              <w:t>овом регулировании гражданских, семейных, трудовых, налоговых, образовательных, административных, уголовных правовых отношений; экологическом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законодательстве,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гражданском,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административном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уголовном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судопроизводстве</w:t>
            </w:r>
          </w:p>
        </w:tc>
      </w:tr>
      <w:tr w:rsidR="00B04246">
        <w:trPr>
          <w:trHeight w:val="3217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 xml:space="preserve">Характеризовать российские </w:t>
            </w:r>
            <w:r>
              <w:rPr>
                <w:sz w:val="28"/>
              </w:rPr>
              <w:t>духовно-нравственные ценности, в 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</w:t>
            </w:r>
            <w:r>
              <w:rPr>
                <w:sz w:val="28"/>
              </w:rPr>
              <w:t xml:space="preserve">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раздела "Правовое регулирование общественных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</w:t>
            </w: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Федерации"</w:t>
            </w:r>
          </w:p>
        </w:tc>
      </w:tr>
      <w:tr w:rsidR="00B04246">
        <w:trPr>
          <w:trHeight w:val="8694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высказываний, включая понятия: право,</w:t>
            </w:r>
            <w:r>
              <w:rPr>
                <w:sz w:val="28"/>
              </w:rPr>
              <w:t xml:space="preserve"> источник права, система права, норма права, отрасль права, институт права, правонарушение, юридическая ответственность,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нормативный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закон,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подзаконный акт, законодательный процесс, правовой статус, гражданство Российской Федерации, налог; оп</w:t>
            </w:r>
            <w:r>
              <w:rPr>
                <w:sz w:val="28"/>
              </w:rPr>
              <w:t>ределять различные смыслы многозначных понятий;</w:t>
            </w:r>
          </w:p>
          <w:p w:rsidR="00B04246" w:rsidRDefault="006C1734">
            <w:pPr>
              <w:pStyle w:val="TableParagraph"/>
              <w:ind w:right="105" w:hanging="1"/>
              <w:rPr>
                <w:sz w:val="28"/>
              </w:rPr>
            </w:pPr>
            <w:r>
              <w:rPr>
                <w:sz w:val="28"/>
              </w:rPr>
              <w:t>классифицировать и типологизировать на основе предложенных критериев используемые в социальных науках понятия и термины, отражающие социальные явления и процессы, в том числе: правовые нормы, отрасли и инстит</w:t>
            </w:r>
            <w:r>
              <w:rPr>
                <w:sz w:val="28"/>
              </w:rPr>
              <w:t>уты права, источники права, нормативные правовые акты, виды правовых отношений, правонарушения; виды юридической ответственности, права и свободы человека и гражданина Российской Федерации, конституционные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Федерации, спосо</w:t>
            </w:r>
            <w:r>
              <w:rPr>
                <w:sz w:val="28"/>
              </w:rPr>
              <w:t>бы защиты гражданских прав, правоохранительные</w:t>
            </w:r>
          </w:p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>органы,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организационно-правовые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юридических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 и обязанности родителей и детей, права и обязанности работников и работодателей, дисциплинарные взыскания, налоги и сборы в 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налогоплательщиков, виды административных правонарушений и наказаний, экологические правонарушения, способы защиты права на благоприятную окружающую среду, виды преступлений, виды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наказаний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уголовном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праве</w:t>
            </w:r>
          </w:p>
        </w:tc>
      </w:tr>
      <w:tr w:rsidR="00B04246">
        <w:trPr>
          <w:trHeight w:val="642"/>
        </w:trPr>
        <w:tc>
          <w:tcPr>
            <w:tcW w:w="2062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403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устанавливать,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причинно-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следственные,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функциональные,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иерархические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4187"/>
        </w:trPr>
        <w:tc>
          <w:tcPr>
            <w:tcW w:w="2062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242" w:lineRule="auto"/>
              <w:ind w:right="105"/>
              <w:rPr>
                <w:sz w:val="28"/>
              </w:rPr>
            </w:pPr>
            <w:r>
              <w:rPr>
                <w:sz w:val="28"/>
              </w:rPr>
              <w:t>описании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свобод и обязанностей;</w:t>
            </w:r>
          </w:p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приводить примеры взаимосвязи социальной, политической и 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морали;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права; действия правовых регуляторов и развития общественных </w:t>
            </w:r>
            <w:r>
              <w:rPr>
                <w:spacing w:val="-2"/>
                <w:sz w:val="28"/>
              </w:rPr>
              <w:t>процессов;</w:t>
            </w:r>
          </w:p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>характеризовать причины и последствия преобразований в правовом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регулировании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Федерации, </w:t>
            </w:r>
            <w:r>
              <w:rPr>
                <w:sz w:val="28"/>
              </w:rPr>
              <w:t>правонарушения и юридической ответственности за него, коррупции; характеризовать функции правоохранительных органов; отражать связи социальных объектов и явлений с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таблицах, схемах, диаграммах, графиках</w:t>
            </w:r>
          </w:p>
        </w:tc>
      </w:tr>
      <w:tr w:rsidR="00B04246">
        <w:trPr>
          <w:trHeight w:val="1605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0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Иметь представления о методах изучения социальной, политической сфер жизни общества, включая универсальные 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познания, в том числе социологические опросы, биографический,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сравнительно-правовой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</w:t>
            </w:r>
            <w:r>
              <w:rPr>
                <w:sz w:val="28"/>
              </w:rPr>
              <w:t>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прогнозирование</w:t>
            </w:r>
          </w:p>
        </w:tc>
      </w:tr>
      <w:tr w:rsidR="00B04246">
        <w:trPr>
          <w:trHeight w:val="5149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Применять знания, полученные при изучении раздела "Правовое регулирование общественных отношений в Российской Федерации", для анализа социальной информации о правовом регулировании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      </w:r>
          </w:p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осуществлять поиск правовой инф</w:t>
            </w:r>
            <w:r>
              <w:rPr>
                <w:sz w:val="28"/>
              </w:rPr>
              <w:t xml:space="preserve">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</w:t>
            </w:r>
            <w:r>
              <w:rPr>
                <w:sz w:val="28"/>
              </w:rPr>
              <w:t>информационном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выводы,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оценочные суждения, мнения при изучении раздела "Правовое регулирование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Федерации"</w:t>
            </w:r>
          </w:p>
        </w:tc>
      </w:tr>
      <w:tr w:rsidR="00B04246">
        <w:trPr>
          <w:trHeight w:val="289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 xml:space="preserve">Осуществлять учебно-исследовательскую и проектную деятельность с использованием </w:t>
            </w:r>
            <w:r>
              <w:rPr>
                <w:sz w:val="28"/>
              </w:rPr>
              <w:t>полученных знаний о правовом регулировании и законодательстве Российской Федерации, представлять её результаты в виде завершённых проектов, презентаций,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междисциплинарной направленности; подготавливать устные выступления и пис</w:t>
            </w:r>
            <w:r>
              <w:rPr>
                <w:sz w:val="28"/>
              </w:rPr>
              <w:t>ьменные работы (развёрнутые ответы, сочинения) по изученным темам, составлять сложный и тезисный план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развёрнутых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ответов;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неадаптированные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тексты</w:t>
            </w:r>
          </w:p>
        </w:tc>
      </w:tr>
      <w:tr w:rsidR="00B04246">
        <w:trPr>
          <w:trHeight w:val="323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03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2577"/>
        </w:trPr>
        <w:tc>
          <w:tcPr>
            <w:tcW w:w="206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представителями других </w:t>
            </w:r>
            <w:r>
              <w:rPr>
                <w:sz w:val="28"/>
              </w:rPr>
              <w:t>национальностей и культур в целях успешного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 актуальных общественных событиях, определения личной гражданской позиции; осознания роли непрерывного образования; использовать средства </w:t>
            </w:r>
            <w:r>
              <w:rPr>
                <w:sz w:val="28"/>
              </w:rPr>
              <w:t>информационно-коммуникационных технологий в решении различных задач при изучении раздела "Правовое регулирование общественных отношений в 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Федерации"</w:t>
            </w:r>
          </w:p>
        </w:tc>
      </w:tr>
      <w:tr w:rsidR="00B04246">
        <w:trPr>
          <w:trHeight w:val="6762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приобретённых знаний собственные суждения и </w:t>
            </w:r>
            <w:r>
              <w:rPr>
                <w:sz w:val="28"/>
              </w:rPr>
              <w:t>аргументы о соотношении прав и свобод человека с обязанностями и правовой ответственностью; использовать ключевые понятия, теоретические положения, в том числе о необходимости поддержания законности и правопорядка, юридической ответственности за совершение</w:t>
            </w:r>
            <w:r>
              <w:rPr>
                <w:sz w:val="28"/>
              </w:rPr>
              <w:t xml:space="preserve"> правонарушений, механизмах защиты прав человека, особенностях трудовых правоотношений несовершеннолетних работников, особенностях уголовной ответственности несовершеннолетних, для объяснения явлений социальной действительности; конкретизировать теоретичес</w:t>
            </w:r>
            <w:r>
              <w:rPr>
                <w:sz w:val="28"/>
              </w:rPr>
              <w:t>кие положения об основах конституционного строя Российской Федерации; субъектах гражданских</w:t>
            </w:r>
          </w:p>
          <w:p w:rsidR="00B04246" w:rsidRDefault="006C1734">
            <w:pPr>
              <w:pStyle w:val="TableParagraph"/>
              <w:ind w:right="164" w:hanging="1"/>
              <w:rPr>
                <w:sz w:val="28"/>
              </w:rPr>
            </w:pPr>
            <w:r>
              <w:rPr>
                <w:sz w:val="28"/>
              </w:rPr>
              <w:t>правоотношений; юридической ответственности и её видах; правовом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регулировании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порядке приёма на работу, заключения и расторжения тр</w:t>
            </w:r>
            <w:r>
              <w:rPr>
                <w:sz w:val="28"/>
              </w:rPr>
              <w:t>удового договора, в том числе несовершеннолетних граждан; защите трудовых прав работников; порядке и условиях заключения и расторжения брака; правах и обязанностях налогоплательщика; принципах уголовного права, уголовного процесса, гражданского процесса фа</w:t>
            </w:r>
            <w:r>
              <w:rPr>
                <w:sz w:val="28"/>
              </w:rPr>
              <w:t>ктами социальной действительности, модельными ситуациями,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примерами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4"/>
                <w:sz w:val="28"/>
              </w:rPr>
              <w:t xml:space="preserve"> опыта</w:t>
            </w:r>
          </w:p>
        </w:tc>
      </w:tr>
      <w:tr w:rsidR="00B04246">
        <w:trPr>
          <w:trHeight w:val="1931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Применять знание о правах и обязанностях потребителя финансовых услуг, зафиксированных в законодательстве Российской Федерации; находить, анализировать и</w:t>
            </w:r>
            <w:r>
              <w:rPr>
                <w:sz w:val="28"/>
              </w:rPr>
              <w:t xml:space="preserve"> использовать информацию,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предоставленную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обеспечения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</w:t>
            </w:r>
          </w:p>
        </w:tc>
      </w:tr>
      <w:tr w:rsidR="00B04246">
        <w:trPr>
          <w:trHeight w:val="289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проблемам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социальных отношений, </w:t>
            </w:r>
            <w:r>
              <w:rPr>
                <w:sz w:val="28"/>
              </w:rPr>
              <w:t>политической жизни общества, правового регулирования, в том числе поступающую по каналам сетевых коммуникаций,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достоверности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информации; соотносить различные оценки социального взаимодействия, политических событий, правовых отношений, со</w:t>
            </w:r>
            <w:r>
              <w:rPr>
                <w:sz w:val="28"/>
              </w:rPr>
              <w:t>держащиеся в источниках информации; давать оценку действиям людей типичных (модельных) ситуациях с точки зрения социальных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норм,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права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2577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3.12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Самостоятельно оценивать и принимать решения, выявлять с помощью полученн</w:t>
            </w:r>
            <w:r>
              <w:rPr>
                <w:sz w:val="28"/>
              </w:rPr>
              <w:t>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норм, включая нормы морали и права, ценност</w:t>
            </w:r>
            <w:r>
              <w:rPr>
                <w:sz w:val="28"/>
              </w:rPr>
              <w:t>ей; осознавать неприемлемость антиобщественного поведения, опасность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алкоголизма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наркомании</w:t>
            </w:r>
          </w:p>
        </w:tc>
      </w:tr>
    </w:tbl>
    <w:p w:rsidR="00B04246" w:rsidRDefault="00B04246">
      <w:pPr>
        <w:pStyle w:val="a3"/>
        <w:spacing w:before="6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29</w:t>
      </w:r>
    </w:p>
    <w:p w:rsidR="00B04246" w:rsidRDefault="006C1734">
      <w:pPr>
        <w:pStyle w:val="1"/>
        <w:spacing w:before="7"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9387"/>
      </w:tblGrid>
      <w:tr w:rsidR="00B04246">
        <w:trPr>
          <w:trHeight w:val="320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сфера.</w:t>
            </w:r>
          </w:p>
        </w:tc>
      </w:tr>
      <w:tr w:rsidR="00B04246">
        <w:trPr>
          <w:trHeight w:val="964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структура российского общества. Государственная поддержка социально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незащищённых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323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стратификация,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критерии.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неравенство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статусы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мобильность,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каналы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2"/>
                <w:sz w:val="28"/>
              </w:rPr>
              <w:t xml:space="preserve"> обществе</w:t>
            </w:r>
          </w:p>
        </w:tc>
      </w:tr>
      <w:tr w:rsidR="00B04246">
        <w:trPr>
          <w:trHeight w:val="1288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брак.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важнейший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социальный институт. Тенденции развития семьи в современном мире. Меры социальной поддержки семьи в Российской </w:t>
            </w:r>
            <w:r>
              <w:rPr>
                <w:sz w:val="28"/>
              </w:rPr>
              <w:t>Федерации. Помощь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многодетным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семьям</w:t>
            </w:r>
          </w:p>
        </w:tc>
      </w:tr>
      <w:tr w:rsidR="00B04246">
        <w:trPr>
          <w:trHeight w:val="1288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Миграционные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общности. Нации и межнациональные отношения. Этносоциальные конфликты, способы их предотвращения и пути разрешения. Конституционные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национал</w:t>
            </w:r>
            <w:r>
              <w:rPr>
                <w:sz w:val="28"/>
              </w:rPr>
              <w:t>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отклоняющееся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(девиантное)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девиаций.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Конформизм.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самоконтроль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конфликт.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конфликтов,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конфликтов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социолога,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социального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психолога</w:t>
            </w:r>
          </w:p>
        </w:tc>
      </w:tr>
      <w:tr w:rsidR="00B04246">
        <w:trPr>
          <w:trHeight w:val="320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сфера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Политические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институты.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Политическая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этапе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институт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2"/>
                <w:sz w:val="28"/>
              </w:rPr>
              <w:t xml:space="preserve"> системы.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суверенитет.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B04246">
        <w:trPr>
          <w:trHeight w:val="964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Форма государства: </w:t>
            </w:r>
            <w:r>
              <w:rPr>
                <w:sz w:val="28"/>
              </w:rPr>
              <w:t>форма правления, форма государственного (территориального)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устройства,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Типология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</w:t>
            </w:r>
          </w:p>
        </w:tc>
      </w:tr>
      <w:tr w:rsidR="00B04246">
        <w:trPr>
          <w:trHeight w:val="323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Федеративное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Субъекты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1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9387"/>
      </w:tblGrid>
      <w:tr w:rsidR="00B04246">
        <w:trPr>
          <w:trHeight w:val="323"/>
        </w:trPr>
        <w:tc>
          <w:tcPr>
            <w:tcW w:w="1078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государственной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288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Государственная служба и статус государственного служащего. Опасность коррупции, антикоррупционная политика государства, механизмы противодействия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коррупции</w:t>
            </w:r>
          </w:p>
        </w:tc>
      </w:tr>
      <w:tr w:rsidR="00B04246">
        <w:trPr>
          <w:trHeight w:val="964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Обеспечение национальной безопасности в </w:t>
            </w:r>
            <w:r>
              <w:rPr>
                <w:sz w:val="28"/>
              </w:rPr>
              <w:t>Российской Федерации. Государственная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противодействию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экстремизму</w:t>
            </w:r>
          </w:p>
        </w:tc>
      </w:tr>
      <w:tr w:rsidR="00B04246">
        <w:trPr>
          <w:trHeight w:val="966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Политическая культура общества и личности. Политическое поведение. Политическое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политики.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абсентеизма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идеология,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идейно-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политические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современности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Политические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Типы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партийных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</w:t>
            </w:r>
          </w:p>
        </w:tc>
      </w:tr>
      <w:tr w:rsidR="00B04246">
        <w:trPr>
          <w:trHeight w:val="966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избирательных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мажоритарная, пропорциональная, смешанная. Избирательная система 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320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2.12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лидерство.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Типология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лидерства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2.13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коммуникации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964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Право в системе социальных норм. Источники права. Нормативные правовые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законодательный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323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права</w:t>
            </w:r>
          </w:p>
        </w:tc>
      </w:tr>
      <w:tr w:rsidR="00B04246">
        <w:trPr>
          <w:trHeight w:val="320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Правоотношения,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субъекты</w:t>
            </w:r>
          </w:p>
        </w:tc>
      </w:tr>
      <w:tr w:rsidR="00B04246">
        <w:trPr>
          <w:trHeight w:val="323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Правонарушение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юридическая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ответственность</w:t>
            </w:r>
          </w:p>
        </w:tc>
      </w:tr>
      <w:tr w:rsidR="00B04246">
        <w:trPr>
          <w:trHeight w:val="321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  <w:u w:val="single"/>
              </w:rPr>
              <w:t>Конституция</w:t>
            </w:r>
            <w:r>
              <w:rPr>
                <w:spacing w:val="-10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Российской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Федерации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конституционного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609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 xml:space="preserve">Личные (гражданские), политические, социально-экономические и культурные права и свободы человека и гражданина Российской Федерации. Конституционные </w:t>
            </w:r>
            <w:r>
              <w:rPr>
                <w:sz w:val="28"/>
              </w:rPr>
              <w:t>обязанности гражданина Российской Федерации.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военного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1288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Гражданское право. Гражданские правоотношения. Субъекты гражданского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Организационно-правовые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юридических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лиц. Особенност</w:t>
            </w:r>
            <w:r>
              <w:rPr>
                <w:sz w:val="28"/>
              </w:rPr>
              <w:t>и правового статуса несовершеннолетних. Гражданская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дееспособность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несовершеннолетних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Семейное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расторжения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брака.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Правовое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супругов.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обязанности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43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"/>
        <w:gridCol w:w="9387"/>
      </w:tblGrid>
      <w:tr w:rsidR="00B04246">
        <w:trPr>
          <w:trHeight w:val="323"/>
        </w:trPr>
        <w:tc>
          <w:tcPr>
            <w:tcW w:w="1078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</w:tc>
      </w:tr>
      <w:tr w:rsidR="00B04246">
        <w:trPr>
          <w:trHeight w:val="1609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правоотношения.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работу, заключения и расторжения трудового договора. Права и обязанности работников и работодателей. Дисциплинарная ответственность. Защита трудовых прав работников. Особенности трудовых </w:t>
            </w:r>
            <w:r>
              <w:rPr>
                <w:sz w:val="28"/>
              </w:rPr>
              <w:t>правоотношений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участием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работников</w:t>
            </w:r>
          </w:p>
        </w:tc>
      </w:tr>
      <w:tr w:rsidR="00B04246">
        <w:trPr>
          <w:trHeight w:val="1288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3.11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Законодательство Российской Федерации о налогах и сборах. Участники отношений,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регулируемых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налогах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сборах.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обязанности налогоплательщиков. Ответственность за </w:t>
            </w:r>
            <w:r>
              <w:rPr>
                <w:sz w:val="28"/>
              </w:rPr>
              <w:t>налоговые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правонарушения</w:t>
            </w:r>
          </w:p>
        </w:tc>
      </w:tr>
      <w:tr w:rsidR="00B04246">
        <w:trPr>
          <w:trHeight w:val="966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3.12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hanging="2"/>
              <w:rPr>
                <w:sz w:val="28"/>
              </w:rPr>
            </w:pPr>
            <w:r>
              <w:rPr>
                <w:sz w:val="28"/>
                <w:u w:val="single"/>
              </w:rPr>
              <w:t>Федеральный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закон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29.12.2012</w:t>
            </w:r>
            <w:r>
              <w:rPr>
                <w:spacing w:val="-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273-ФЗ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"Об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образовании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</w:t>
            </w:r>
            <w:r>
              <w:rPr>
                <w:spacing w:val="-2"/>
                <w:sz w:val="28"/>
                <w:u w:val="single"/>
              </w:rPr>
              <w:t xml:space="preserve"> Российской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Федерации"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 среднего профессионального и высшего образования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3.13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Административное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субъекты.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Административное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правонарушение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административная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ответственность</w:t>
            </w:r>
          </w:p>
        </w:tc>
      </w:tr>
      <w:tr w:rsidR="00B04246">
        <w:trPr>
          <w:trHeight w:val="1288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3.14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Уголовное право. Основные принципы уголовного права. Понятие преступления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преступлений.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Уголовная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ответственность,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цели, виды наказаний в уголовном праве. </w:t>
            </w:r>
            <w:r>
              <w:rPr>
                <w:sz w:val="28"/>
              </w:rPr>
              <w:t>Особенности уголовной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ответственности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несовершеннолетних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3.15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Уголовный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стадии.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2"/>
                <w:sz w:val="28"/>
              </w:rPr>
              <w:t xml:space="preserve"> уголовного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процесса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3.16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Гражданские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рассмотрения.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принципы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</w:t>
            </w:r>
          </w:p>
        </w:tc>
      </w:tr>
      <w:tr w:rsidR="00B04246">
        <w:trPr>
          <w:trHeight w:val="320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3.17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Конституционное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судопроизводство.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Арбитражное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судопроизводство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3.18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Административный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Судебное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об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административных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правонарушениях</w:t>
            </w:r>
          </w:p>
        </w:tc>
      </w:tr>
      <w:tr w:rsidR="00B04246">
        <w:trPr>
          <w:trHeight w:val="645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3.19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законодательство.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правонарушения.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благоприятную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среду</w:t>
            </w:r>
          </w:p>
        </w:tc>
      </w:tr>
      <w:tr w:rsidR="00B04246">
        <w:trPr>
          <w:trHeight w:val="642"/>
        </w:trPr>
        <w:tc>
          <w:tcPr>
            <w:tcW w:w="107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3.20</w:t>
            </w:r>
          </w:p>
        </w:tc>
        <w:tc>
          <w:tcPr>
            <w:tcW w:w="938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Юридическое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юристы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2"/>
                <w:sz w:val="28"/>
              </w:rPr>
              <w:t>профессиональная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группа</w:t>
            </w:r>
          </w:p>
        </w:tc>
      </w:tr>
    </w:tbl>
    <w:p w:rsidR="00B04246" w:rsidRDefault="00B04246">
      <w:pPr>
        <w:pStyle w:val="a3"/>
        <w:spacing w:before="61"/>
        <w:rPr>
          <w:b/>
        </w:rPr>
      </w:pPr>
    </w:p>
    <w:p w:rsidR="00B04246" w:rsidRDefault="006C1734">
      <w:pPr>
        <w:pStyle w:val="a3"/>
        <w:spacing w:before="1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30</w:t>
      </w:r>
    </w:p>
    <w:p w:rsidR="00B04246" w:rsidRDefault="006C1734">
      <w:pPr>
        <w:pStyle w:val="1"/>
        <w:ind w:left="1005" w:hanging="610"/>
      </w:pPr>
      <w:r>
        <w:t>Проверяемые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 xml:space="preserve">освоения основной образовательной программы среднего </w:t>
      </w:r>
      <w:r>
        <w:t>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966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требования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spacing w:line="315" w:lineRule="exact"/>
              <w:ind w:left="159" w:right="14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освоения</w:t>
            </w:r>
          </w:p>
          <w:p w:rsidR="00B04246" w:rsidRDefault="006C1734">
            <w:pPr>
              <w:pStyle w:val="TableParagraph"/>
              <w:spacing w:line="322" w:lineRule="exact"/>
              <w:ind w:left="159" w:right="142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общего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2253"/>
        </w:trPr>
        <w:tc>
          <w:tcPr>
            <w:tcW w:w="2062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03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 xml:space="preserve">Сформированность знаний об основах общественных наук: социальной психологии, </w:t>
            </w:r>
            <w:r>
              <w:rPr>
                <w:sz w:val="28"/>
              </w:rPr>
              <w:t>экономики, социологии, политологии, правоведении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исследования, этапах и основных направлениях развития, о месте и роли отдельных научных дисциплин в социальном познании, о роли научного знания в постижении и преобразовани</w:t>
            </w:r>
            <w:r>
              <w:rPr>
                <w:sz w:val="28"/>
              </w:rPr>
              <w:t>и социальной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наук,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10948"/>
        </w:trPr>
        <w:tc>
          <w:tcPr>
            <w:tcW w:w="2062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подхода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социальных явлений и процессов.</w:t>
            </w:r>
          </w:p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 xml:space="preserve">Сформированность знаний об (о): обществе как целостной развивающейся системе в единстве и </w:t>
            </w:r>
            <w:r>
              <w:rPr>
                <w:sz w:val="28"/>
              </w:rPr>
              <w:t>взаимодействии основных сфер и институтов; основах социальной динамики; особенностях процесса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цифровизации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 сферы жизни общества; глобальных проблемах и вызовах современности; перспективах развития современного обществ</w:t>
            </w:r>
            <w:r>
              <w:rPr>
                <w:sz w:val="28"/>
              </w:rPr>
              <w:t>а, в том числе тенденций развития Российской Федерации; человеке как субъекте общественных отношений и</w:t>
            </w:r>
          </w:p>
          <w:p w:rsidR="00B04246" w:rsidRDefault="006C1734">
            <w:pPr>
              <w:pStyle w:val="TableParagraph"/>
              <w:ind w:right="189" w:hanging="1"/>
              <w:rPr>
                <w:sz w:val="28"/>
              </w:rPr>
            </w:pPr>
            <w:r>
              <w:rPr>
                <w:sz w:val="28"/>
              </w:rPr>
              <w:t>сознательной деятельности; особенностях социализации личности в современных условиях, сознании, познании и самосознании человека;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</w:t>
            </w:r>
            <w:r>
              <w:rPr>
                <w:sz w:val="28"/>
              </w:rPr>
              <w:t>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 науки, культуры, экономической и финансовой сферах; значении духовной культуры общества и разнообразии её видов и форм; экономике как науке и хозяйстве, роли государства в экономике, в том числе государственной политики поддер</w:t>
            </w:r>
            <w:r>
              <w:rPr>
                <w:sz w:val="28"/>
              </w:rPr>
              <w:t>жки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этапах бюджетного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механизмах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бюджетных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решений; социальных</w:t>
            </w:r>
            <w:r>
              <w:rPr>
                <w:sz w:val="28"/>
              </w:rPr>
              <w:t xml:space="preserve"> отношениях,</w:t>
            </w:r>
          </w:p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>направлениях социальной политики в Российской Федерации, в том числе поддержки семьи, государственной политики в сфере межнациональных отношений; структуре и функциях политической системы общества, направлениях государственной политики Российс</w:t>
            </w:r>
            <w:r>
              <w:rPr>
                <w:sz w:val="28"/>
              </w:rPr>
              <w:t>кой Федерации; конституционном статусе и полномочиях органов государственной власти; системе прав 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механизмах защиты прав в Российской Федерации; правовом регулировании гражданских, семейных, </w:t>
            </w:r>
            <w:r>
              <w:rPr>
                <w:sz w:val="28"/>
              </w:rPr>
              <w:t>трудовых, налоговых, образовательных, административных, уголовных общественных отношений; системе права и законодательства 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609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05" w:hanging="1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методологии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познания;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умение применять методы научного познания социальных </w:t>
            </w:r>
            <w:r>
              <w:rPr>
                <w:sz w:val="28"/>
              </w:rPr>
              <w:t>процессов, явлений для принятия обоснованных решений в различных областях жизнедеятельности, планирования и достижения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познавательных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целей</w:t>
            </w:r>
          </w:p>
        </w:tc>
      </w:tr>
      <w:tr w:rsidR="00B04246">
        <w:trPr>
          <w:trHeight w:val="1609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84" w:hanging="1"/>
              <w:rPr>
                <w:sz w:val="28"/>
              </w:rPr>
            </w:pPr>
            <w:r>
              <w:rPr>
                <w:sz w:val="28"/>
              </w:rPr>
              <w:t>Умение характеризовать российские духовно-нравственные ценности, в том числе ценности человеческой</w:t>
            </w:r>
            <w:r>
              <w:rPr>
                <w:sz w:val="28"/>
              </w:rPr>
              <w:t xml:space="preserve"> жизни, патриотизма и служения Отечеству, семьи, созидательного труда, норм морали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гуманизма,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милосердия,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справедливости,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коллективизма,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966"/>
        </w:trPr>
        <w:tc>
          <w:tcPr>
            <w:tcW w:w="2062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осознания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России, 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B04246">
        <w:trPr>
          <w:trHeight w:val="2574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 xml:space="preserve">Владение базовым понятийным аппаратом социальных наук, умение различать существенные и несущественные признаки </w:t>
            </w:r>
            <w:r>
              <w:rPr>
                <w:sz w:val="28"/>
              </w:rPr>
              <w:t>понятий, определять различные смыслы многозначных понятий, классифицировать используемые в социальных науках понятия и термины;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оценке социальных явлений, для ориентации в социальных науках, при изложении собст</w:t>
            </w:r>
            <w:r>
              <w:rPr>
                <w:sz w:val="28"/>
              </w:rPr>
              <w:t>венных суждений и построении устных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высказываний</w:t>
            </w:r>
          </w:p>
        </w:tc>
      </w:tr>
      <w:tr w:rsidR="00B04246">
        <w:trPr>
          <w:trHeight w:val="289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27" w:hanging="1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причинно- следственные, функциональные, иерархические и другие связи социальных объектов и процессов, включая умения характеризовать </w:t>
            </w:r>
            <w:r>
              <w:rPr>
                <w:sz w:val="28"/>
              </w:rPr>
              <w:t>взаимовлияние природы и общества, приводить примеры взаимосвязи всех сфер жизни общества; выявлять 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 российского общества; характеризовать функции социальных</w:t>
            </w:r>
          </w:p>
          <w:p w:rsidR="00B04246" w:rsidRDefault="006C1734">
            <w:pPr>
              <w:pStyle w:val="TableParagraph"/>
              <w:spacing w:line="322" w:lineRule="exact"/>
              <w:ind w:right="203"/>
              <w:rPr>
                <w:sz w:val="28"/>
              </w:rPr>
            </w:pPr>
            <w:r>
              <w:rPr>
                <w:sz w:val="28"/>
              </w:rPr>
              <w:t>институтов;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иерархию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актов в системе российского законодательства</w:t>
            </w:r>
          </w:p>
        </w:tc>
      </w:tr>
      <w:tr w:rsidR="00B04246">
        <w:trPr>
          <w:trHeight w:val="4185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>Владение умениями применять полученные знания при анализе социальной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типа, включая официальные публикации на Интернет-ресурсах государственных</w:t>
            </w:r>
            <w:r>
              <w:rPr>
                <w:sz w:val="28"/>
              </w:rPr>
              <w:t xml:space="preserve"> органов, нормативные правовые акты, государственные документы стратегического характера, публикации в средствах</w:t>
            </w:r>
          </w:p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массовой информации; осуществлять поиск социальной информации, представленной в различных знаковых системах, извлекать информацию из неадаптиро</w:t>
            </w:r>
            <w:r>
              <w:rPr>
                <w:sz w:val="28"/>
              </w:rPr>
              <w:t>ванных источников, вести целенаправленный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восполнения недостающих звеньев, делать обоснованные выводы, различать отдельные компоненты в информационном сообщении, выделять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факты,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выводы,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мнения</w:t>
            </w:r>
          </w:p>
        </w:tc>
      </w:tr>
      <w:tr w:rsidR="00B04246">
        <w:trPr>
          <w:trHeight w:val="2255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168" w:hanging="1"/>
              <w:rPr>
                <w:sz w:val="28"/>
              </w:rPr>
            </w:pPr>
            <w:r>
              <w:rPr>
                <w:sz w:val="28"/>
              </w:rPr>
              <w:t>Сформиров</w:t>
            </w:r>
            <w:r>
              <w:rPr>
                <w:sz w:val="28"/>
              </w:rPr>
              <w:t>анность навыков оценивания социальной информации, в том числе поступающей по каналам сетевых коммуникаций, 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достоверности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информации; владение умением соотносить различные оценки социальных явлений, содержащиеся в источни</w:t>
            </w:r>
            <w:r>
              <w:rPr>
                <w:sz w:val="28"/>
              </w:rPr>
              <w:t>ках информации, давать на основе полученных знаний правовую оценку действиям людей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модельных</w:t>
            </w:r>
            <w:r>
              <w:rPr>
                <w:spacing w:val="-2"/>
                <w:sz w:val="28"/>
              </w:rPr>
              <w:t xml:space="preserve"> ситуациях</w:t>
            </w:r>
          </w:p>
        </w:tc>
      </w:tr>
      <w:tr w:rsidR="00B04246">
        <w:trPr>
          <w:trHeight w:val="128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различные теоретические подходы, делать выводы и обосновывать их на теоретическом и </w:t>
            </w:r>
            <w:r>
              <w:rPr>
                <w:sz w:val="28"/>
              </w:rPr>
              <w:t>фактически-эмпирическом уровнях; вести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дискуссию,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научных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966"/>
        </w:trPr>
        <w:tc>
          <w:tcPr>
            <w:tcW w:w="2062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3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ранжирования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распространения,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 позиции достоверности </w:t>
            </w:r>
            <w:r>
              <w:rPr>
                <w:sz w:val="28"/>
              </w:rPr>
              <w:t>сведений</w:t>
            </w:r>
          </w:p>
        </w:tc>
      </w:tr>
      <w:tr w:rsidR="00B04246">
        <w:trPr>
          <w:trHeight w:val="2898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>Владение умениями проводить с использованием полученных знаний учебно-исследовательскую и проектную деятельность, представлять её результаты в виде завершённых проектов, презентаций,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междисциплинарной направленност</w:t>
            </w:r>
            <w:r>
              <w:rPr>
                <w:sz w:val="28"/>
              </w:rPr>
              <w:t>и; готовить устные выступления и письменные работы (развёрнутые ответы, сочинения) по социальной проблематике, составлять сложный и тезисный план развёрнутых ответов, анализировать неадаптированные тексты на социальную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тематику</w:t>
            </w:r>
          </w:p>
        </w:tc>
      </w:tr>
      <w:tr w:rsidR="00B04246">
        <w:trPr>
          <w:trHeight w:val="642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социальный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опыт,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2"/>
                <w:sz w:val="28"/>
              </w:rPr>
              <w:t xml:space="preserve"> задач</w:t>
            </w:r>
          </w:p>
        </w:tc>
      </w:tr>
      <w:tr w:rsidR="00B04246">
        <w:trPr>
          <w:trHeight w:val="3863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309" w:hanging="1"/>
              <w:rPr>
                <w:sz w:val="28"/>
              </w:rPr>
            </w:pPr>
            <w:r>
              <w:rPr>
                <w:sz w:val="28"/>
              </w:rPr>
              <w:t xml:space="preserve">Владение умениями формулировать на основе приобретённых социально-гуманитарных знаний собственные суждения и аргументы по определённым проблемам с точки </w:t>
            </w:r>
            <w:r>
              <w:rPr>
                <w:sz w:val="28"/>
              </w:rPr>
              <w:t>зрения социальных ценностей и использовать ключевые понятия, теоретические положения социальных наук для объяснения явлений социальной действительности; конкретизировать теоретические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действительности, модельными ситуациями, пр</w:t>
            </w:r>
            <w:r>
              <w:rPr>
                <w:sz w:val="28"/>
              </w:rPr>
              <w:t>имерами из личного социального опыта и фактами социальной действительности, в том числе по соблюдению правил здорового образа жизни; умение создавать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типологии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 предложенных критериев</w:t>
            </w:r>
          </w:p>
        </w:tc>
      </w:tr>
      <w:tr w:rsidR="00B04246">
        <w:trPr>
          <w:trHeight w:val="2255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Готовность применять знания </w:t>
            </w:r>
            <w:r>
              <w:rPr>
                <w:sz w:val="28"/>
              </w:rPr>
              <w:t>о финансах и бюджетном регулировании при пользовании финансовыми услугами и инструментами, использовать финансовую информацию для достижения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финансовую безопасность с учётом рисков и способов их снижения; сформированно</w:t>
            </w:r>
            <w:r>
              <w:rPr>
                <w:sz w:val="28"/>
              </w:rPr>
              <w:t>сть гражданской ответственности в части уплаты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налогов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государства</w:t>
            </w:r>
          </w:p>
        </w:tc>
      </w:tr>
      <w:tr w:rsidR="00B04246">
        <w:trPr>
          <w:trHeight w:val="3541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right="203" w:hanging="1"/>
              <w:rPr>
                <w:sz w:val="28"/>
              </w:rPr>
            </w:pPr>
            <w:r>
              <w:rPr>
                <w:sz w:val="28"/>
              </w:rPr>
              <w:t xml:space="preserve">Владение умением самостоятельно оценивать и принимать решения, выявлять с помощью полученных знаний наиболее эффективные способы противодействия коррупции; </w:t>
            </w:r>
            <w:r>
              <w:rPr>
                <w:sz w:val="28"/>
              </w:rPr>
              <w:t>определять стратегии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конфликтов; оценивать поведение людей и собственное поведение с точки зрения социальных норм, ценностей, экономической рациональности и финансовой грамотности; осознавать неприемлемость антиобществ</w:t>
            </w:r>
            <w:r>
              <w:rPr>
                <w:sz w:val="28"/>
              </w:rPr>
              <w:t>енного поведения, осознавать опасность алкоголизма и наркомании, необходимость мер юридической ответственности, в том числе для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несовершеннолетних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pgSz w:w="11910" w:h="16840"/>
          <w:pgMar w:top="108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403"/>
      </w:tblGrid>
      <w:tr w:rsidR="00B04246">
        <w:trPr>
          <w:trHeight w:val="3222"/>
        </w:trPr>
        <w:tc>
          <w:tcPr>
            <w:tcW w:w="2062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14</w:t>
            </w:r>
          </w:p>
        </w:tc>
        <w:tc>
          <w:tcPr>
            <w:tcW w:w="8403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Использование обществоведческих знаний для взаимодействия с представителями других </w:t>
            </w:r>
            <w:r>
              <w:rPr>
                <w:sz w:val="28"/>
              </w:rPr>
              <w:t>национальностей и культур в целях успешного выполнения типичных социальных ролей, реализации прав и осознанного выполнения обязанностей гражданина Российской Федерации, в том числе правомерного налогового поведения; ориентации в актуальных общественных соб</w:t>
            </w:r>
            <w:r>
              <w:rPr>
                <w:sz w:val="28"/>
              </w:rPr>
              <w:t>ытиях, определения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значимости здорового образа жизни, роли непрерывного образования;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информационно-коммуникационных технологий в решении различных задач</w:t>
            </w:r>
          </w:p>
        </w:tc>
      </w:tr>
    </w:tbl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31</w:t>
      </w:r>
    </w:p>
    <w:p w:rsidR="00B04246" w:rsidRDefault="006C1734">
      <w:pPr>
        <w:pStyle w:val="1"/>
        <w:spacing w:after="2"/>
        <w:ind w:left="585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обществознанию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231"/>
      </w:tblGrid>
      <w:tr w:rsidR="00B04246">
        <w:trPr>
          <w:trHeight w:val="320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Духовная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социальную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психологию.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философию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социокультурной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эволюции. </w:t>
            </w:r>
            <w:r>
              <w:rPr>
                <w:sz w:val="28"/>
              </w:rPr>
              <w:t>Влияние социокультурных факторов на формирование личности.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Личность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личности. Потребности и интересы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Мировоззрение,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индивидуальное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сознание.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Самосознание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поведение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Многообразие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101" w:hanging="1"/>
              <w:rPr>
                <w:sz w:val="28"/>
              </w:rPr>
            </w:pPr>
            <w:r>
              <w:rPr>
                <w:sz w:val="28"/>
              </w:rPr>
              <w:t>Познавательная деятельность. Познание мира. Чувственное и рациональное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Мышление,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виды</w:t>
            </w:r>
          </w:p>
        </w:tc>
      </w:tr>
      <w:tr w:rsidR="00B04246">
        <w:trPr>
          <w:trHeight w:val="320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Абсолютная,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относительная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истина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Связи </w:t>
            </w:r>
            <w:r>
              <w:rPr>
                <w:spacing w:val="-2"/>
                <w:sz w:val="28"/>
              </w:rPr>
              <w:t>между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подсистемами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элементами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институты.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институтов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Постиндустриальное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(информационное)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его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особенности.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1609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Многообразие </w:t>
            </w:r>
            <w:r>
              <w:rPr>
                <w:sz w:val="28"/>
              </w:rPr>
              <w:t>путей и форм общественного развития. Эволюция, социальная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революция.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прогресс,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критерии. Противоречивый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прогресса.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Глобализация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противоречивые последствия. Российское общество и человек перед лицом угроз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вызовов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B04246">
        <w:trPr>
          <w:trHeight w:val="1609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общества. Материальная и духовная культура. Формы культуры.</w:t>
            </w:r>
          </w:p>
          <w:p w:rsidR="00B04246" w:rsidRDefault="006C17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Народная,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массовая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элитарная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Контркультура.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культуры.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Диалог культур. Вклад российской культуры в формирование ценностей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117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231"/>
      </w:tblGrid>
      <w:tr w:rsidR="00B04246">
        <w:trPr>
          <w:trHeight w:val="323"/>
        </w:trPr>
        <w:tc>
          <w:tcPr>
            <w:tcW w:w="123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Мораль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общечеловеческая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регулятор. Категории морали. Нравственность. Этика и этические нормы.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Гражданственность.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Патриотизм</w:t>
            </w:r>
          </w:p>
        </w:tc>
      </w:tr>
      <w:tr w:rsidR="00B04246">
        <w:trPr>
          <w:trHeight w:val="1609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Наука. Естественные, технические, точные и социально-гуманитарные науки. Особенности, уровни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 научного познания в социально-гуманитарных науках. Функции науки. Возрастание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технологического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образования. Основные направления развития образования в Российской Федерации.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Непрерывность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Значение </w:t>
            </w:r>
            <w:r>
              <w:rPr>
                <w:spacing w:val="-2"/>
                <w:sz w:val="28"/>
              </w:rPr>
              <w:t>самообразования</w:t>
            </w:r>
          </w:p>
        </w:tc>
      </w:tr>
      <w:tr w:rsidR="00B04246">
        <w:trPr>
          <w:trHeight w:val="964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Религия,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национальные религии. Значение поддержания межконфессионального мира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совести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Искусство,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духовной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искусства</w:t>
            </w:r>
          </w:p>
        </w:tc>
      </w:tr>
      <w:tr w:rsidR="00B04246">
        <w:trPr>
          <w:trHeight w:val="320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экономику)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242" w:lineRule="auto"/>
              <w:ind w:hanging="1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Микроэкономика,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макроэкономика, мировая </w:t>
            </w:r>
            <w:r>
              <w:rPr>
                <w:sz w:val="28"/>
              </w:rPr>
              <w:t>экономика. Предмет и методы экономической науки.</w:t>
            </w:r>
          </w:p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Ограниченность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возможностей.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Экономический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экономики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Экономические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институты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Собственность.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собственности</w:t>
            </w:r>
          </w:p>
        </w:tc>
      </w:tr>
      <w:tr w:rsidR="00B04246">
        <w:trPr>
          <w:trHeight w:val="320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</w:t>
            </w:r>
          </w:p>
        </w:tc>
      </w:tr>
      <w:tr w:rsidR="00B04246">
        <w:trPr>
          <w:trHeight w:val="193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</w:t>
            </w:r>
            <w:r>
              <w:rPr>
                <w:sz w:val="28"/>
              </w:rPr>
              <w:t>поведение людей в экономике. Экономическая свобода и социальная ответственность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193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Институт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Рыночное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ценообразование. Рыночный спрос,</w:t>
            </w:r>
            <w:r>
              <w:rPr>
                <w:sz w:val="28"/>
              </w:rPr>
              <w:t xml:space="preserve"> величина и факторы спроса. Рыночное предложение, величина и факторы предложения. Закон спроса. Закон предложения.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Рыночное равновесие, равновесная цена. Эластичность спроса и эластичность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Гиффена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эффект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Веблена.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Рынки труда, капитала</w:t>
            </w:r>
            <w:r>
              <w:rPr>
                <w:sz w:val="28"/>
              </w:rPr>
              <w:t>, земли, информации</w:t>
            </w:r>
          </w:p>
        </w:tc>
      </w:tr>
      <w:tr w:rsidR="00B04246">
        <w:trPr>
          <w:trHeight w:val="193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Конкуренция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функционирования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рыночных структур. Совершенная и несовершенная конкуренция.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Монополистическая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конкуренция.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Олигополия.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Монополия,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виды монополий. Монопсония. Государственная политика Российской </w:t>
            </w:r>
            <w:r>
              <w:rPr>
                <w:sz w:val="28"/>
              </w:rPr>
              <w:t>Федерации по поддержке и защите конкуренции. Методы антимонопольного регулирования экономики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231"/>
      </w:tblGrid>
      <w:tr w:rsidR="00B04246">
        <w:trPr>
          <w:trHeight w:val="161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2.7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483" w:hanging="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Рынок труда. Заработная плата и стимулирование труда. Минимальная оплата труда. Занятость и безработица. Причины и виды безработицы. </w:t>
            </w:r>
            <w:r>
              <w:rPr>
                <w:sz w:val="28"/>
              </w:rPr>
              <w:t>Государственная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занятости. 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молодёжи.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профсоюзов.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Потребности</w:t>
            </w:r>
          </w:p>
          <w:p w:rsidR="00B04246" w:rsidRDefault="006C1734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2574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101" w:hanging="1"/>
              <w:rPr>
                <w:sz w:val="28"/>
              </w:rPr>
            </w:pPr>
            <w:r>
              <w:rPr>
                <w:sz w:val="28"/>
              </w:rPr>
              <w:t xml:space="preserve">Предприятие (фирма) в экономике. Цели предприятия. Экономические цели </w:t>
            </w:r>
            <w:r>
              <w:rPr>
                <w:sz w:val="28"/>
              </w:rPr>
              <w:t>фирмы. Производство. Факторы производства и факторные доходы. Альтернативная стоимость, способы и источники финансирования предприятий. Показатели деятельности фирмы. Издержки, их виды (необратимые издержки, постоянные и переменные издержки, средние и пред</w:t>
            </w:r>
            <w:r>
              <w:rPr>
                <w:sz w:val="28"/>
              </w:rPr>
              <w:t>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издержки).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Амортизационные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отчисления.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Выручка,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прибыль. Экономическая эффективность. Эффект масштаба производства. Влияние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конкуренции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фирмы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425" w:hanging="1"/>
              <w:jc w:val="both"/>
              <w:rPr>
                <w:sz w:val="28"/>
              </w:rPr>
            </w:pPr>
            <w:r>
              <w:rPr>
                <w:sz w:val="28"/>
              </w:rPr>
              <w:t>Институт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экономике.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мотивы предпринимательской</w:t>
            </w:r>
            <w:r>
              <w:rPr>
                <w:sz w:val="28"/>
              </w:rPr>
              <w:t xml:space="preserve"> деятельности. Организационно-правовые формы предприятий. Малый бизнес. Этика предпринимательства. Поддержка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малого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609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Финансовый рынок, виды и функции. Фондовый рынок. Финансовые институты. Банки. Б</w:t>
            </w:r>
            <w:r>
              <w:rPr>
                <w:sz w:val="28"/>
              </w:rPr>
              <w:t>анковская система. Центральный банк Российской Федерации: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Денежно-кредитная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(монетарная)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политика Банка России. Денежные агрегаты. Денежная масса и денежная база.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Денежный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мультипликатор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услуги.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кредиты.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услуги. Финансовые технологии и финансовая безопасность. Цифровые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активы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Инфляция: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Антиинфляционная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93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Государство в экономике. </w:t>
            </w:r>
            <w:r>
              <w:rPr>
                <w:sz w:val="28"/>
              </w:rPr>
              <w:t>Несовершенства рыночной организации хозяйства. Экономические функции государства. Общественные блага. Государственное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эффекты.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Информация как ресурс экономики. Асимметрия информации. Способы решения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асимметрии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</w:t>
            </w:r>
            <w:r>
              <w:rPr>
                <w:sz w:val="28"/>
              </w:rPr>
              <w:t>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Российской Федерации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Государственный бюджет. Дефицит и профицит государственного бюджета.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сбалансированности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бюджета.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долг</w:t>
            </w:r>
          </w:p>
        </w:tc>
      </w:tr>
      <w:tr w:rsidR="00B04246">
        <w:trPr>
          <w:trHeight w:val="1609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Налоговая система Российской Федерации. Налоги. </w:t>
            </w:r>
            <w:r>
              <w:rPr>
                <w:sz w:val="28"/>
              </w:rPr>
              <w:t>Виды налогов. Принципы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налогообложения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налогов. Система налогов и сборов в Российской Федерации. Налоговые льготы и вычеты. Налогообложение и субсидирование. Фискальная политика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2.16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Экономический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пути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экономического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роста.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макроэкономические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показатели: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валовой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национальный продукт (ВНП), валовой внутренний продукт (ВВП). Связь между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92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231"/>
      </w:tblGrid>
      <w:tr w:rsidR="00B04246">
        <w:trPr>
          <w:trHeight w:val="966"/>
        </w:trPr>
        <w:tc>
          <w:tcPr>
            <w:tcW w:w="123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показателями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номинальный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валовой</w:t>
            </w:r>
            <w:r>
              <w:rPr>
                <w:spacing w:val="-2"/>
                <w:sz w:val="28"/>
              </w:rPr>
              <w:t xml:space="preserve"> внутренний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продукт.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Макроэкономические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Факторы долгосрочного экономического роста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2.17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экономических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циклов</w:t>
            </w:r>
          </w:p>
        </w:tc>
      </w:tr>
      <w:tr w:rsidR="00B04246">
        <w:trPr>
          <w:trHeight w:val="225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2.18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200"/>
              <w:rPr>
                <w:sz w:val="28"/>
              </w:rPr>
            </w:pPr>
            <w:r>
              <w:rPr>
                <w:sz w:val="28"/>
              </w:rPr>
              <w:t>Мировая экономика. Международное разделение труда. Внешняя</w:t>
            </w:r>
            <w:r>
              <w:rPr>
                <w:sz w:val="28"/>
              </w:rPr>
              <w:t xml:space="preserve"> торговля.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международной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торговле. Экспорт и импорт товаров и услуг. Выгоды и убытки от участия в международной торговле. Государственное регулирование внешней торговли. Международные расчёты. Платёжный баланс. Валютный рынок. </w:t>
            </w:r>
            <w:r>
              <w:rPr>
                <w:sz w:val="28"/>
              </w:rPr>
              <w:t>Государственная политика импортозамещения в 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323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социологию)</w:t>
            </w:r>
          </w:p>
        </w:tc>
      </w:tr>
      <w:tr w:rsidR="00B04246">
        <w:trPr>
          <w:trHeight w:val="964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стратификация,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 критерии. Социальное неравенство. Социальная структура российского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193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101" w:hanging="1"/>
              <w:rPr>
                <w:sz w:val="28"/>
              </w:rPr>
            </w:pPr>
            <w:r>
              <w:rPr>
                <w:sz w:val="28"/>
              </w:rPr>
              <w:t>Этнические общности. Этнокультурные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ценности и традиции. Нация как этническая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общность.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Этническое многообразие современного мира. Миграционные процессы в современном мире. Этносоциальные конфликты, способы их</w:t>
            </w:r>
          </w:p>
          <w:p w:rsidR="00B04246" w:rsidRDefault="006C1734">
            <w:pPr>
              <w:pStyle w:val="TableParagraph"/>
              <w:spacing w:line="322" w:lineRule="exact"/>
              <w:ind w:right="200"/>
              <w:rPr>
                <w:sz w:val="28"/>
              </w:rPr>
            </w:pPr>
            <w:r>
              <w:rPr>
                <w:sz w:val="28"/>
              </w:rPr>
              <w:t>предотвращения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разрешения.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Конституционные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принципы (основы) национальной политики в Российской Федерации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Молодёжь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социально-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психологические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Молодёжная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субкультура.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Проблемы молодёжи в </w:t>
            </w:r>
            <w:r>
              <w:rPr>
                <w:sz w:val="28"/>
              </w:rPr>
              <w:t>современной России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индивида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статусы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роли.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мобильность,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российском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брак.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важнейший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социальный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институт</w:t>
            </w:r>
          </w:p>
        </w:tc>
      </w:tr>
      <w:tr w:rsidR="00B04246">
        <w:trPr>
          <w:trHeight w:val="323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Агенты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(институты)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социализации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отклоняющееся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(девиантное)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</w:p>
          <w:p w:rsidR="00B04246" w:rsidRDefault="006C1734">
            <w:pPr>
              <w:pStyle w:val="TableParagraph"/>
              <w:spacing w:line="322" w:lineRule="exact"/>
              <w:ind w:right="200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девиаций.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Конформизм.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самоконтроль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конфликт.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конфликтов,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конфликтов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3.9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Государственная поддержка социально незащищённых слоев общества в Российской Федерации. Государственная молодёжная политика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Федерации. Помощь </w:t>
            </w:r>
            <w:r>
              <w:rPr>
                <w:sz w:val="28"/>
              </w:rPr>
              <w:t>государства многодетным семьям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3.10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200"/>
              <w:rPr>
                <w:sz w:val="28"/>
              </w:rPr>
            </w:pPr>
            <w:r>
              <w:rPr>
                <w:sz w:val="28"/>
              </w:rPr>
              <w:t>Особенности профессиональной деятельности в сфере науки, образования,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экономической и финансовых сферах. Особенности профессиональной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социолога,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Особенности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03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231"/>
      </w:tblGrid>
      <w:tr w:rsidR="00B04246">
        <w:trPr>
          <w:trHeight w:val="645"/>
        </w:trPr>
        <w:tc>
          <w:tcPr>
            <w:tcW w:w="123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политолога.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Юридическое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юристы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социально-профессиональная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</w:tr>
      <w:tr w:rsidR="00B04246">
        <w:trPr>
          <w:trHeight w:val="32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политологию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обществе. Структура, ресурсы и функции политической власти. Легитимность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власти.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институты.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Политическая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этапе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институт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2"/>
                <w:sz w:val="28"/>
              </w:rPr>
              <w:t xml:space="preserve"> системы.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суверенитет.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Понятие формы государства. Формы правления. Государственно- территориальное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политических режимов. Демократия, её основные ценности и признаки. Гражданское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323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Федеративное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320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Субъекты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93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Государственная служба и статус государственного служащего. Опасность коррупции, антикоррупционная политика государства, механизмы противодействия коррупции. Обеспечение национальной безопасности в Российской Федерации. Государственная политика Российской </w:t>
            </w:r>
            <w:r>
              <w:rPr>
                <w:sz w:val="28"/>
              </w:rPr>
              <w:t>Федерации по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противодействию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экстремизму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поведение.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абсентеизма.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процесс. Формы участия граждан в политике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идеология,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идейно-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современности.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субъекты политики, их функции, виды. Типы партийных систем</w:t>
            </w:r>
          </w:p>
        </w:tc>
      </w:tr>
      <w:tr w:rsidR="00B04246">
        <w:trPr>
          <w:trHeight w:val="964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избирательных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мажоритарная, пропорциональная, смешанная. </w:t>
            </w:r>
            <w:r>
              <w:rPr>
                <w:sz w:val="28"/>
              </w:rPr>
              <w:t>Избирательная система 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323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лидерство.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Типология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лидерства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коммуникации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Правовое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Федерации/Введение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правоведение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институт.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структура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норм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Источники права: </w:t>
            </w:r>
            <w:r>
              <w:rPr>
                <w:sz w:val="28"/>
              </w:rPr>
              <w:t>нормативный правовой акт, нормативный договор, правовой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обычай,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судебный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прецедент.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Нормативные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виды.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законодательный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Отрасли права.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публичное,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процессуальное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международное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 российского права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97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231"/>
      </w:tblGrid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5.4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правоотношений.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правоотношений,</w:t>
            </w:r>
            <w:r>
              <w:rPr>
                <w:spacing w:val="-5"/>
                <w:sz w:val="28"/>
              </w:rPr>
              <w:t xml:space="preserve"> 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виды</w:t>
            </w:r>
          </w:p>
        </w:tc>
      </w:tr>
      <w:tr w:rsidR="00B04246">
        <w:trPr>
          <w:trHeight w:val="645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Правомерное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правонарушение.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правонарушений,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правонарушения.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юридической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ответственности</w:t>
            </w:r>
          </w:p>
        </w:tc>
      </w:tr>
      <w:tr w:rsidR="00B04246">
        <w:trPr>
          <w:trHeight w:val="964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ind w:hanging="1"/>
              <w:rPr>
                <w:sz w:val="28"/>
              </w:rPr>
            </w:pPr>
            <w:r>
              <w:rPr>
                <w:sz w:val="28"/>
                <w:u w:val="single"/>
              </w:rPr>
              <w:t>Конституция</w:t>
            </w:r>
            <w:r>
              <w:rPr>
                <w:spacing w:val="-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Российской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Федерации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конституционного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строя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понятие, принципы, основания приобретения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Личные (гражданские), </w:t>
            </w:r>
            <w:r>
              <w:rPr>
                <w:sz w:val="28"/>
              </w:rPr>
              <w:t>политические, социально-экономические и культурные права и свободы человека и гражданина Российской Федерации.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Конституционные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Федерации.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Воинская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служба</w:t>
            </w:r>
          </w:p>
        </w:tc>
      </w:tr>
      <w:tr w:rsidR="00B04246">
        <w:trPr>
          <w:trHeight w:val="1609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5.8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242" w:lineRule="auto"/>
              <w:ind w:hanging="1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</w:t>
            </w:r>
            <w:r>
              <w:rPr>
                <w:sz w:val="28"/>
              </w:rPr>
              <w:t>жданско-правовые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виды. Субъекты гражданского права. Физические и юридические лица.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Организационно-правовые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юридических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Правоспособность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дееспособность. Дееспособность несовершеннолетних. Защита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гражданских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Гражданско-правовая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ответственность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5.9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101" w:hanging="1"/>
              <w:rPr>
                <w:sz w:val="28"/>
              </w:rPr>
            </w:pPr>
            <w:r>
              <w:rPr>
                <w:sz w:val="28"/>
              </w:rPr>
              <w:t>Семейное право. Семья и брак как социально-правовые институты. Порядок и условия заключения и расторжения брака. Правовое регулирование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супругов.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(супругов,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дет</w:t>
            </w:r>
            <w:r>
              <w:rPr>
                <w:spacing w:val="-2"/>
                <w:sz w:val="28"/>
              </w:rPr>
              <w:t>ей)</w:t>
            </w:r>
          </w:p>
        </w:tc>
      </w:tr>
      <w:tr w:rsidR="00B04246">
        <w:trPr>
          <w:trHeight w:val="193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5.10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Трудовое право. Трудовые правоотношения. Порядок приёма на работу. Трудовой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договор.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прекращение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договора.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Права и обязанности работников и работодателей. Дисциплинарная ответственность. Защита трудовых прав работников. </w:t>
            </w:r>
            <w:r>
              <w:rPr>
                <w:sz w:val="28"/>
              </w:rPr>
              <w:t>Особенности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правового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</w:t>
            </w: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5.11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Законодательство Российской Федерации о налогах и сборах. Участники отношений,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регулируемых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налогах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сборах.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обязанности </w:t>
            </w:r>
            <w:r>
              <w:rPr>
                <w:sz w:val="28"/>
              </w:rPr>
              <w:t>налогоплательщиков. Ответственность за налоговые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правонарушения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5.12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Образовательные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правоотношения.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образовательного </w:t>
            </w:r>
            <w:r>
              <w:rPr>
                <w:spacing w:val="-2"/>
                <w:sz w:val="28"/>
              </w:rPr>
              <w:t>процесса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5.13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Административное право и его субъекты.</w:t>
            </w:r>
            <w:r>
              <w:rPr>
                <w:sz w:val="28"/>
              </w:rPr>
              <w:t xml:space="preserve"> Административное правонарушение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административная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ответственность,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наказаний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административном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праве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5.14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законодательство.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правонарушения.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благоприятную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среду</w:t>
            </w:r>
          </w:p>
        </w:tc>
      </w:tr>
      <w:tr w:rsidR="00B04246">
        <w:trPr>
          <w:trHeight w:val="1288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5.15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Уголовное право. </w:t>
            </w:r>
            <w:r>
              <w:rPr>
                <w:sz w:val="28"/>
              </w:rPr>
              <w:t>Основные принципы уголовного права. Понятие преступления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преступлений.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Уголовная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ответственность,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цели, виды наказаний в уголовном праве. Особенности уголовной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ответственности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несовершеннолетних</w:t>
            </w:r>
          </w:p>
        </w:tc>
      </w:tr>
      <w:tr w:rsidR="00B04246">
        <w:trPr>
          <w:trHeight w:val="644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5.16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процессуальное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гражданского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судопроизводства.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Стадии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20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231"/>
      </w:tblGrid>
      <w:tr w:rsidR="00B04246">
        <w:trPr>
          <w:trHeight w:val="323"/>
        </w:trPr>
        <w:tc>
          <w:tcPr>
            <w:tcW w:w="123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</w:t>
            </w:r>
          </w:p>
        </w:tc>
      </w:tr>
      <w:tr w:rsidR="00B04246">
        <w:trPr>
          <w:trHeight w:val="642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5.17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Административный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Судебное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об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административных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правонарушениях</w:t>
            </w:r>
          </w:p>
        </w:tc>
      </w:tr>
      <w:tr w:rsidR="00B04246">
        <w:trPr>
          <w:trHeight w:val="966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5.18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Уголовное процессуальное право. Принципы</w:t>
            </w:r>
            <w:r>
              <w:rPr>
                <w:sz w:val="28"/>
              </w:rPr>
              <w:t xml:space="preserve"> уголовного судопроизводства.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уголовного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уголовного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процесса.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процессуального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принуждения</w:t>
            </w:r>
          </w:p>
        </w:tc>
      </w:tr>
      <w:tr w:rsidR="00B04246">
        <w:trPr>
          <w:trHeight w:val="323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5.19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Конституционное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судопроизводство.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Арбитражное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судопроизводство</w:t>
            </w:r>
          </w:p>
        </w:tc>
      </w:tr>
      <w:tr w:rsidR="00B04246">
        <w:trPr>
          <w:trHeight w:val="321"/>
        </w:trPr>
        <w:tc>
          <w:tcPr>
            <w:tcW w:w="1234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5.20</w:t>
            </w:r>
          </w:p>
        </w:tc>
        <w:tc>
          <w:tcPr>
            <w:tcW w:w="92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Правоохранительные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32</w:t>
      </w:r>
    </w:p>
    <w:p w:rsidR="00B04246" w:rsidRDefault="006C1734">
      <w:pPr>
        <w:pStyle w:val="1"/>
        <w:spacing w:before="7"/>
        <w:ind w:left="1005" w:hanging="204"/>
      </w:pPr>
      <w:r>
        <w:t>Проверяемые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географии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основной образовательной программы среднего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firstLine="59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0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211" w:right="19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освоения основной образовательной программы </w:t>
            </w:r>
            <w:r>
              <w:rPr>
                <w:sz w:val="28"/>
              </w:rPr>
              <w:t>среднего общего</w:t>
            </w:r>
          </w:p>
          <w:p w:rsidR="00B04246" w:rsidRDefault="006C1734">
            <w:pPr>
              <w:pStyle w:val="TableParagraph"/>
              <w:spacing w:line="310" w:lineRule="exact"/>
              <w:ind w:left="210" w:right="19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Определять проблемы взаимодействия географической среды и общества; задачи, возникающие при решении средствами географических наук глобальных проблем, проявляющихся на региональном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уровне;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аспекты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 региональном и локальном уровнях, которые могут быть решены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средствами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наук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Освоение и применение знаний о размещении основных географических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природы и общества; выбирать и использовать </w:t>
            </w:r>
            <w:r>
              <w:rPr>
                <w:sz w:val="28"/>
              </w:rPr>
              <w:t>источники географической информации для определения положения и взаиморасположения объектов в пространстве; описывать положение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взаиморасположение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пространстве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Выделять географическую информацию, представленную в 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</w:t>
            </w:r>
            <w:r>
              <w:rPr>
                <w:sz w:val="28"/>
              </w:rPr>
              <w:t>точниках,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подтверждения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 иных тезисов;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динамику важнейших природных, социально-экономических объектов, процессов и явлений и экологических процессов</w:t>
            </w:r>
          </w:p>
        </w:tc>
      </w:tr>
      <w:tr w:rsidR="00B04246">
        <w:trPr>
          <w:trHeight w:val="96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терминологией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системой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явления и распознавать их проявления в повседневной жизни</w:t>
            </w:r>
          </w:p>
        </w:tc>
      </w:tr>
      <w:tr w:rsidR="00B04246">
        <w:trPr>
          <w:trHeight w:val="225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Использовать географические знания о природе Земли и России, о мировом хозяйстве и хозяйстве России, населении</w:t>
            </w:r>
            <w:r>
              <w:rPr>
                <w:sz w:val="28"/>
              </w:rPr>
              <w:t xml:space="preserve"> мира и России, 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 учебных и (или) практико-ориентированных задач в контексте реальной жизни, в том числе для выделения факторов, определяющих географическое проявление глобальных проблем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человечества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локальном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уровнях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закономерностях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02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географических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объектов,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процессов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классификацию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явлений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Устанавливать взаимосвязи между социально-экономическими и геоэкологическими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явлениями;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природными условиями и размещением населения, между природными условиями и природно-ресурсным </w:t>
            </w:r>
            <w:r>
              <w:rPr>
                <w:sz w:val="28"/>
              </w:rPr>
              <w:t>капиталом и отраслевой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структурой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стран</w:t>
            </w:r>
          </w:p>
        </w:tc>
      </w:tr>
      <w:tr w:rsidR="00B04246">
        <w:trPr>
          <w:trHeight w:val="41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Использовать источники географической информации (картографические, статистические, текстовые, видео-и фотоизображения, геоинформационные системы), адекватные решаемым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географические карты различной тематики и другие источники географической информации для выявления закономерностей социально- экономических,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явлений; определять и сравнивать по географическим картам разно</w:t>
            </w:r>
            <w:r>
              <w:rPr>
                <w:sz w:val="28"/>
              </w:rPr>
              <w:t>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явления; определять и</w:t>
            </w:r>
          </w:p>
          <w:p w:rsidR="00B04246" w:rsidRDefault="006C1734">
            <w:pPr>
              <w:pStyle w:val="TableParagraph"/>
              <w:spacing w:line="322" w:lineRule="exact"/>
              <w:ind w:right="515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недостоверную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противоречивую географическую инф</w:t>
            </w:r>
            <w:r>
              <w:rPr>
                <w:sz w:val="28"/>
              </w:rPr>
              <w:t>ормацию</w:t>
            </w:r>
          </w:p>
        </w:tc>
      </w:tr>
      <w:tr w:rsidR="00B04246">
        <w:trPr>
          <w:trHeight w:val="160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245" w:hanging="1"/>
              <w:rPr>
                <w:sz w:val="28"/>
              </w:rPr>
            </w:pPr>
            <w:r>
              <w:rPr>
                <w:sz w:val="28"/>
              </w:rPr>
              <w:t>Умение определять по разным источникам информации географические аспекты и тенденции развития природных, социально-экономических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геоэкологических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процессов и явлений; анализировать и интерпретировать полученные данные,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выводы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(графики,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схемы,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диаграммы,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245" w:hanging="1"/>
              <w:rPr>
                <w:sz w:val="28"/>
              </w:rPr>
            </w:pPr>
            <w:r>
              <w:rPr>
                <w:sz w:val="28"/>
              </w:rPr>
              <w:t>Объяснять изученные социально-экономические и геоэкологические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географические </w:t>
            </w:r>
            <w:r>
              <w:rPr>
                <w:sz w:val="28"/>
              </w:rPr>
              <w:t>особенности стран с разным уровнем социально-экономического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развития,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глобальных проблем человечества</w:t>
            </w:r>
          </w:p>
        </w:tc>
      </w:tr>
      <w:tr w:rsidR="00B04246">
        <w:trPr>
          <w:trHeight w:val="257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 xml:space="preserve">Оценивать географические факторы, определяющие сущность и динамику важнейших социально-экономических и </w:t>
            </w:r>
            <w:r>
              <w:rPr>
                <w:sz w:val="28"/>
              </w:rPr>
              <w:t>геоэкологических процессов; оценивать уровень безопасности окружающей среды, адаптации к изменению её условий, в том числе на территории России; оценивать влияние последствий изменений в окружающей среде на различные сферы человеческой 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</w:t>
            </w:r>
            <w:r>
              <w:rPr>
                <w:sz w:val="28"/>
              </w:rPr>
              <w:t>ональном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аспекты</w:t>
            </w:r>
          </w:p>
        </w:tc>
      </w:tr>
      <w:tr w:rsidR="00B04246">
        <w:trPr>
          <w:trHeight w:val="64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геоэкологических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проблем,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актуальным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7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288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602"/>
              <w:rPr>
                <w:sz w:val="28"/>
              </w:rPr>
            </w:pPr>
            <w:r>
              <w:rPr>
                <w:sz w:val="28"/>
              </w:rPr>
              <w:t>социально-экономическим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оценивать природно-ресурсный потенциал стран и регионов России для развития отдельных отраслей промышленности и сельского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хозяйства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прогнозов</w:t>
            </w:r>
          </w:p>
        </w:tc>
      </w:tr>
    </w:tbl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33</w:t>
      </w:r>
    </w:p>
    <w:p w:rsidR="00B04246" w:rsidRDefault="006C1734">
      <w:pPr>
        <w:pStyle w:val="1"/>
        <w:spacing w:after="2"/>
        <w:ind w:left="990"/>
      </w:pPr>
      <w:r>
        <w:t>Перечень</w:t>
      </w:r>
      <w:r>
        <w:rPr>
          <w:spacing w:val="-9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проверяемых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ЕГЭ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географии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7"/>
        <w:gridCol w:w="8897"/>
      </w:tblGrid>
      <w:tr w:rsidR="00B04246">
        <w:trPr>
          <w:trHeight w:val="323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1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мире</w:t>
            </w:r>
          </w:p>
        </w:tc>
      </w:tr>
      <w:tr w:rsidR="00B04246">
        <w:trPr>
          <w:trHeight w:val="1288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науках, их использование в разных сферах человеческой деятельности. Роль географических наук в достижении целей устойчивого </w:t>
            </w:r>
            <w:r>
              <w:rPr>
                <w:sz w:val="28"/>
              </w:rPr>
              <w:t>развития 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проблем</w:t>
            </w:r>
          </w:p>
        </w:tc>
      </w:tr>
      <w:tr w:rsidR="00B04246">
        <w:trPr>
          <w:trHeight w:val="966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242" w:lineRule="auto"/>
              <w:ind w:right="264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Картографический метод исследования в географии.</w:t>
            </w:r>
          </w:p>
          <w:p w:rsidR="00B04246" w:rsidRDefault="006C17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321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Географическая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</w:t>
            </w:r>
          </w:p>
        </w:tc>
      </w:tr>
      <w:tr w:rsidR="00B04246">
        <w:trPr>
          <w:trHeight w:val="644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хронология.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геологической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коры</w:t>
            </w:r>
          </w:p>
        </w:tc>
      </w:tr>
      <w:tr w:rsidR="00B04246">
        <w:trPr>
          <w:trHeight w:val="1609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Тектоника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литосферных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плит.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Тектонические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структуры.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Взаимосвязь тектонических структур и форм рельефа. Закономерности распространения основных форм рел</w:t>
            </w:r>
            <w:r>
              <w:rPr>
                <w:sz w:val="28"/>
              </w:rPr>
              <w:t>ьефа на поверхности Земли.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Эндогенные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экзогенные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рельефообразования. Антропогенный рельеф</w:t>
            </w:r>
          </w:p>
        </w:tc>
      </w:tr>
      <w:tr w:rsidR="00B04246">
        <w:trPr>
          <w:trHeight w:val="320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Атмосфера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Агроклиматические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ресурсы</w:t>
            </w:r>
          </w:p>
        </w:tc>
      </w:tr>
      <w:tr w:rsidR="00B04246">
        <w:trPr>
          <w:trHeight w:val="323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Гидросфера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ресурсы</w:t>
            </w:r>
          </w:p>
        </w:tc>
      </w:tr>
      <w:tr w:rsidR="00B04246">
        <w:trPr>
          <w:trHeight w:val="320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океан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гидросферы.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океана</w:t>
            </w:r>
          </w:p>
        </w:tc>
      </w:tr>
      <w:tr w:rsidR="00B04246">
        <w:trPr>
          <w:trHeight w:val="64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Биосфера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земельные</w:t>
            </w:r>
            <w:r>
              <w:rPr>
                <w:spacing w:val="-2"/>
                <w:sz w:val="28"/>
              </w:rPr>
              <w:t xml:space="preserve"> ресурсы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642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зональности.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как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системы,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 компоненты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свойства</w:t>
            </w:r>
          </w:p>
        </w:tc>
      </w:tr>
      <w:tr w:rsidR="00B04246">
        <w:trPr>
          <w:trHeight w:val="64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ресурсы.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природных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Ресурсообеспеченнность</w:t>
            </w:r>
          </w:p>
        </w:tc>
      </w:tr>
      <w:tr w:rsidR="00B04246">
        <w:trPr>
          <w:trHeight w:val="320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Природопользование</w:t>
            </w:r>
          </w:p>
        </w:tc>
      </w:tr>
      <w:tr w:rsidR="00B04246">
        <w:trPr>
          <w:trHeight w:val="1931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Виды стихийных бедствий и опасных природных явлений. Географические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стихийных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бедствий. Регионы природных рисков на территории России.</w:t>
            </w:r>
          </w:p>
          <w:p w:rsidR="00B04246" w:rsidRDefault="006C1734">
            <w:pPr>
              <w:pStyle w:val="TableParagraph"/>
              <w:spacing w:line="322" w:lineRule="exact"/>
              <w:ind w:right="861"/>
              <w:jc w:val="both"/>
              <w:rPr>
                <w:sz w:val="28"/>
              </w:rPr>
            </w:pPr>
            <w:r>
              <w:rPr>
                <w:sz w:val="28"/>
              </w:rPr>
              <w:t>Землетрясения,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извержения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вулканов,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интенсивности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прогноз возможных последствий в странах с различным уровнем социально-экономического развития</w:t>
            </w:r>
          </w:p>
        </w:tc>
      </w:tr>
      <w:tr w:rsidR="00B04246">
        <w:trPr>
          <w:trHeight w:val="644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7" w:lineRule="exact"/>
              <w:ind w:lef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6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Концепция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Стратегия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России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42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7"/>
        <w:gridCol w:w="8897"/>
      </w:tblGrid>
      <w:tr w:rsidR="00B04246">
        <w:trPr>
          <w:trHeight w:val="323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Население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1931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 xml:space="preserve">Численность и </w:t>
            </w:r>
            <w:r>
              <w:rPr>
                <w:sz w:val="28"/>
              </w:rPr>
              <w:t>воспроизводство населения. Численность населения 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Воспроизводство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особенности в странах с различным уровнем социально- экономического развития (демографический взрыв, демографический кризис, старение насел</w:t>
            </w:r>
            <w:r>
              <w:rPr>
                <w:sz w:val="28"/>
              </w:rPr>
              <w:t>ения). Демографическая ситуация в России и её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региональные</w:t>
            </w:r>
          </w:p>
        </w:tc>
      </w:tr>
      <w:tr w:rsidR="00B04246">
        <w:trPr>
          <w:trHeight w:val="966"/>
        </w:trPr>
        <w:tc>
          <w:tcPr>
            <w:tcW w:w="1567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различия.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Демографическая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странах различных типов воспроизводства населения. Теория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демографического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перехода</w:t>
            </w:r>
          </w:p>
        </w:tc>
      </w:tr>
      <w:tr w:rsidR="00B04246">
        <w:trPr>
          <w:trHeight w:val="321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64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Расселение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населения.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Факторы,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населения</w:t>
            </w:r>
          </w:p>
        </w:tc>
      </w:tr>
      <w:tr w:rsidR="00B04246">
        <w:trPr>
          <w:trHeight w:val="964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Городское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расселение.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географические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глобального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урбанизации.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Проблемы урбанизации и их географические</w:t>
            </w:r>
            <w:r>
              <w:rPr>
                <w:sz w:val="28"/>
              </w:rPr>
              <w:t xml:space="preserve"> аспекты</w:t>
            </w:r>
          </w:p>
        </w:tc>
      </w:tr>
      <w:tr w:rsidR="00B04246">
        <w:trPr>
          <w:trHeight w:val="323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Миграции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типы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миграций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642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Ожидаемая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её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различия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966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ind w:right="1108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уровнем </w:t>
            </w:r>
            <w:r>
              <w:rPr>
                <w:spacing w:val="-2"/>
                <w:sz w:val="28"/>
              </w:rPr>
              <w:t>социально-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экономического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</w:tc>
      </w:tr>
      <w:tr w:rsidR="00B04246">
        <w:trPr>
          <w:trHeight w:val="64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Геопространства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православия,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ислама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буддизма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320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Мировое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хозяйство</w:t>
            </w:r>
          </w:p>
        </w:tc>
      </w:tr>
      <w:tr w:rsidR="00B04246">
        <w:trPr>
          <w:trHeight w:val="64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Отраслевая,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территориальная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хозяйства</w:t>
            </w:r>
          </w:p>
        </w:tc>
      </w:tr>
      <w:tr w:rsidR="00B04246">
        <w:trPr>
          <w:trHeight w:val="1288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География ведущих отраслей промышленности мира. Факторы размещения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производители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экспортёры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промышленной </w:t>
            </w:r>
            <w:r>
              <w:rPr>
                <w:spacing w:val="-2"/>
                <w:sz w:val="28"/>
              </w:rPr>
              <w:t>продукции</w:t>
            </w:r>
          </w:p>
        </w:tc>
      </w:tr>
      <w:tr w:rsidR="00B04246">
        <w:trPr>
          <w:trHeight w:val="1609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обеспеченности земельными ресурсами. Земельный фонд мира, его структура.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Современные тенденции развития отрасли. Ведущие страны - производители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экспортёры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сельскохозяйственной </w:t>
            </w:r>
            <w:r>
              <w:rPr>
                <w:spacing w:val="-2"/>
                <w:sz w:val="28"/>
              </w:rPr>
              <w:t>продукции</w:t>
            </w:r>
          </w:p>
        </w:tc>
      </w:tr>
      <w:tr w:rsidR="00B04246">
        <w:trPr>
          <w:trHeight w:val="128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ind w:right="264"/>
              <w:rPr>
                <w:sz w:val="28"/>
              </w:rPr>
            </w:pPr>
            <w:r>
              <w:rPr>
                <w:sz w:val="28"/>
              </w:rPr>
              <w:t xml:space="preserve">Сфера услуг. Мировой транспорт. </w:t>
            </w:r>
            <w:r>
              <w:rPr>
                <w:sz w:val="28"/>
              </w:rPr>
              <w:t>Основные международные магистрали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узлы.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экономические отношения. Мировой рынок товаров и услуг. География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туризм</w:t>
            </w:r>
          </w:p>
        </w:tc>
      </w:tr>
      <w:tr w:rsidR="00B04246">
        <w:trPr>
          <w:trHeight w:val="1288"/>
        </w:trPr>
        <w:tc>
          <w:tcPr>
            <w:tcW w:w="1567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8897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right="264"/>
              <w:rPr>
                <w:sz w:val="28"/>
              </w:rPr>
            </w:pPr>
            <w:r>
              <w:rPr>
                <w:sz w:val="28"/>
              </w:rPr>
              <w:t>Международное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z w:val="28"/>
              </w:rPr>
              <w:t xml:space="preserve"> международной специализации. Факторы конкурентного преимущества стран, определяющие их международную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специализацию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хозяйства</w:t>
            </w:r>
          </w:p>
        </w:tc>
      </w:tr>
    </w:tbl>
    <w:p w:rsidR="00B04246" w:rsidRDefault="00B04246">
      <w:pPr>
        <w:pStyle w:val="TableParagraph"/>
        <w:spacing w:line="307" w:lineRule="exact"/>
        <w:rPr>
          <w:sz w:val="28"/>
        </w:rPr>
        <w:sectPr w:rsidR="00B04246">
          <w:type w:val="continuous"/>
          <w:pgSz w:w="11910" w:h="16840"/>
          <w:pgMar w:top="1100" w:right="283" w:bottom="85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7"/>
        <w:gridCol w:w="8897"/>
      </w:tblGrid>
      <w:tr w:rsidR="00B04246">
        <w:trPr>
          <w:trHeight w:val="966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4.6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Международная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интеграция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глобализация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мировой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экономики.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Международная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интеграция.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Крупнейшие международные отраслевые и региональные экономические союзы</w:t>
            </w:r>
          </w:p>
        </w:tc>
      </w:tr>
      <w:tr w:rsidR="00B04246">
        <w:trPr>
          <w:trHeight w:val="323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Регионы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128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ind w:right="264"/>
              <w:rPr>
                <w:sz w:val="28"/>
              </w:rPr>
            </w:pPr>
            <w:r>
              <w:rPr>
                <w:sz w:val="28"/>
              </w:rPr>
              <w:t>Современная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стран мира. Основные типы стран. Формы </w:t>
            </w:r>
            <w:r>
              <w:rPr>
                <w:sz w:val="28"/>
              </w:rPr>
              <w:t>правления стран мира, особенности их пространственного размещения. Формы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966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Особенности экономико-географического положения, природно- ресурсного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капитала,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323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3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321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геополитической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645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геодемографической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Демографический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потенциал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динамика</w:t>
            </w:r>
          </w:p>
        </w:tc>
      </w:tr>
      <w:tr w:rsidR="00B04246">
        <w:trPr>
          <w:trHeight w:val="320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расселения</w:t>
            </w:r>
          </w:p>
        </w:tc>
      </w:tr>
      <w:tr w:rsidR="00B04246">
        <w:trPr>
          <w:trHeight w:val="966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 городских и сельских поселений Российской Федерации. Крупнейшие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агломерации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населения</w:t>
            </w:r>
          </w:p>
        </w:tc>
      </w:tr>
      <w:tr w:rsidR="00B04246">
        <w:trPr>
          <w:trHeight w:val="3541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 xml:space="preserve">Россия на геоэкономической карте мира. Природно-ресурсный потенциал России. Современные </w:t>
            </w:r>
            <w:r>
              <w:rPr>
                <w:sz w:val="28"/>
              </w:rPr>
              <w:t>тенденции изменения отраслевой и территориальной структуры хозяйства России. Специализация и особенности промышленного производства в России. Факторы, влияющие на изменение отраслевой и территориальной структуры хозяйства России в новых экономических услов</w:t>
            </w:r>
            <w:r>
              <w:rPr>
                <w:sz w:val="28"/>
              </w:rPr>
              <w:t>иях. Состав и место агропромышленного комплекса (АПК) в отраслевой структуре хозяйства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Импортозамещение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 экономики. Россия в мировой системе интеграционных отношений.</w:t>
            </w:r>
          </w:p>
          <w:p w:rsidR="00B04246" w:rsidRDefault="006C1734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Транспортная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международном географическом разделении труда</w:t>
            </w:r>
          </w:p>
        </w:tc>
      </w:tr>
      <w:tr w:rsidR="00B04246">
        <w:trPr>
          <w:trHeight w:val="317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29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297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320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человечества</w:t>
            </w:r>
          </w:p>
        </w:tc>
      </w:tr>
      <w:tr w:rsidR="00B04246">
        <w:trPr>
          <w:trHeight w:val="1290"/>
        </w:trPr>
        <w:tc>
          <w:tcPr>
            <w:tcW w:w="1567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897" w:type="dxa"/>
          </w:tcPr>
          <w:p w:rsidR="00B04246" w:rsidRDefault="006C1734">
            <w:pPr>
              <w:pStyle w:val="TableParagraph"/>
              <w:ind w:right="264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человечества: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геополитические,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экологические, </w:t>
            </w:r>
            <w:r>
              <w:rPr>
                <w:spacing w:val="-2"/>
                <w:sz w:val="28"/>
              </w:rPr>
              <w:t>социально-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демографические.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стратегий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 глобальных проблем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pStyle w:val="a3"/>
        <w:spacing w:line="322" w:lineRule="exact"/>
        <w:ind w:left="833"/>
        <w:jc w:val="both"/>
      </w:pPr>
      <w:r>
        <w:t>ФОП</w:t>
      </w:r>
      <w:r>
        <w:rPr>
          <w:spacing w:val="-5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spacing w:val="-2"/>
        </w:rPr>
        <w:t>принципы:</w:t>
      </w:r>
    </w:p>
    <w:p w:rsidR="00B04246" w:rsidRDefault="006C1734">
      <w:pPr>
        <w:pStyle w:val="a4"/>
        <w:numPr>
          <w:ilvl w:val="0"/>
          <w:numId w:val="3"/>
        </w:numPr>
        <w:tabs>
          <w:tab w:val="left" w:pos="1216"/>
        </w:tabs>
        <w:ind w:right="281" w:firstLine="480"/>
        <w:jc w:val="both"/>
        <w:rPr>
          <w:sz w:val="28"/>
        </w:rPr>
      </w:pPr>
      <w:r>
        <w:rPr>
          <w:sz w:val="28"/>
        </w:rPr>
        <w:t>принцип учета ФГОС НОО: ФОП НОО базируется на требованиях, предъявляемых ФГОС НОО к целям, содержанию, планируемым результатам и условиям обучения на уровне начального общего образования;</w:t>
      </w:r>
    </w:p>
    <w:p w:rsidR="00B04246" w:rsidRDefault="006C1734">
      <w:pPr>
        <w:pStyle w:val="a4"/>
        <w:numPr>
          <w:ilvl w:val="0"/>
          <w:numId w:val="3"/>
        </w:numPr>
        <w:tabs>
          <w:tab w:val="left" w:pos="1201"/>
        </w:tabs>
        <w:ind w:right="280" w:firstLine="480"/>
        <w:jc w:val="both"/>
        <w:rPr>
          <w:sz w:val="28"/>
        </w:rPr>
      </w:pPr>
      <w:r>
        <w:rPr>
          <w:sz w:val="28"/>
        </w:rPr>
        <w:t>принцип учета языка обучения: с учетом условий функционирования образовательной организации ФОП НОО характеризует право получения образования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50"/>
          <w:sz w:val="28"/>
        </w:rPr>
        <w:t xml:space="preserve"> </w:t>
      </w:r>
      <w:r>
        <w:rPr>
          <w:sz w:val="28"/>
        </w:rPr>
        <w:t>языке</w:t>
      </w:r>
      <w:r>
        <w:rPr>
          <w:spacing w:val="49"/>
          <w:sz w:val="28"/>
        </w:rPr>
        <w:t xml:space="preserve"> </w:t>
      </w:r>
      <w:r>
        <w:rPr>
          <w:sz w:val="28"/>
        </w:rPr>
        <w:t>из</w:t>
      </w:r>
      <w:r>
        <w:rPr>
          <w:spacing w:val="53"/>
          <w:sz w:val="28"/>
        </w:rPr>
        <w:t xml:space="preserve"> </w:t>
      </w:r>
      <w:r>
        <w:rPr>
          <w:sz w:val="28"/>
        </w:rPr>
        <w:t>числа</w:t>
      </w:r>
      <w:r>
        <w:rPr>
          <w:spacing w:val="50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5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0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B04246" w:rsidRDefault="00B04246">
      <w:pPr>
        <w:pStyle w:val="a4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6C1734">
      <w:pPr>
        <w:pStyle w:val="a3"/>
        <w:spacing w:before="67" w:line="242" w:lineRule="auto"/>
        <w:ind w:left="282" w:right="281"/>
        <w:jc w:val="both"/>
      </w:pPr>
      <w:r>
        <w:lastRenderedPageBreak/>
        <w:t>отражает механизмы реализации данно</w:t>
      </w:r>
      <w:r>
        <w:t>го принципа в учебных планах, планах внеурочной деятельности;</w:t>
      </w:r>
    </w:p>
    <w:p w:rsidR="00B04246" w:rsidRDefault="006C1734">
      <w:pPr>
        <w:pStyle w:val="a4"/>
        <w:numPr>
          <w:ilvl w:val="0"/>
          <w:numId w:val="3"/>
        </w:numPr>
        <w:tabs>
          <w:tab w:val="left" w:pos="1339"/>
        </w:tabs>
        <w:ind w:right="279" w:firstLine="480"/>
        <w:jc w:val="both"/>
        <w:rPr>
          <w:sz w:val="28"/>
        </w:rPr>
      </w:pPr>
      <w:r>
        <w:rPr>
          <w:sz w:val="28"/>
        </w:rPr>
        <w:t>принцип учета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</w:t>
      </w:r>
      <w:r>
        <w:rPr>
          <w:sz w:val="28"/>
        </w:rPr>
        <w:t xml:space="preserve">в учебной деятельности (мотив, цель, учебная задача, учебные операции, контроль и </w:t>
      </w:r>
      <w:r>
        <w:rPr>
          <w:spacing w:val="-2"/>
          <w:sz w:val="28"/>
        </w:rPr>
        <w:t>самоконтроль);</w:t>
      </w:r>
    </w:p>
    <w:p w:rsidR="00B04246" w:rsidRDefault="006C1734">
      <w:pPr>
        <w:pStyle w:val="a4"/>
        <w:numPr>
          <w:ilvl w:val="0"/>
          <w:numId w:val="3"/>
        </w:numPr>
        <w:tabs>
          <w:tab w:val="left" w:pos="1331"/>
        </w:tabs>
        <w:ind w:right="279" w:firstLine="480"/>
        <w:jc w:val="both"/>
        <w:rPr>
          <w:sz w:val="28"/>
        </w:rPr>
      </w:pPr>
      <w:r>
        <w:rPr>
          <w:sz w:val="28"/>
        </w:rPr>
        <w:t>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о</w:t>
      </w:r>
      <w:r>
        <w:rPr>
          <w:sz w:val="28"/>
        </w:rPr>
        <w:t>собыми способностями, потребностями и интересами с учетом мнения родителей (законных представителей) обучающегося;</w:t>
      </w:r>
    </w:p>
    <w:p w:rsidR="00B04246" w:rsidRDefault="006C1734">
      <w:pPr>
        <w:pStyle w:val="a4"/>
        <w:numPr>
          <w:ilvl w:val="0"/>
          <w:numId w:val="3"/>
        </w:numPr>
        <w:tabs>
          <w:tab w:val="left" w:pos="1084"/>
        </w:tabs>
        <w:ind w:right="279" w:firstLine="480"/>
        <w:jc w:val="both"/>
        <w:rPr>
          <w:sz w:val="28"/>
        </w:rPr>
      </w:pPr>
      <w:r>
        <w:rPr>
          <w:sz w:val="28"/>
        </w:rPr>
        <w:t>принцип преемственности и перспективности: программа обеспечивает связь и динамику в формировании знаний, умений и способов деятельности, а т</w:t>
      </w:r>
      <w:r>
        <w:rPr>
          <w:sz w:val="28"/>
        </w:rPr>
        <w:t>акже успешную адаптацию обучающихся к обучению по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:rsidR="00B04246" w:rsidRDefault="006C1734">
      <w:pPr>
        <w:pStyle w:val="a4"/>
        <w:numPr>
          <w:ilvl w:val="0"/>
          <w:numId w:val="3"/>
        </w:numPr>
        <w:tabs>
          <w:tab w:val="left" w:pos="1387"/>
        </w:tabs>
        <w:ind w:right="281" w:firstLine="480"/>
        <w:jc w:val="both"/>
        <w:rPr>
          <w:sz w:val="28"/>
        </w:rPr>
      </w:pPr>
      <w:r>
        <w:rPr>
          <w:sz w:val="28"/>
        </w:rPr>
        <w:t>принцип здоровьесбережения: при организаци</w:t>
      </w:r>
      <w:r>
        <w:rPr>
          <w:sz w:val="28"/>
        </w:rPr>
        <w:t>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 сберегающих педагогических технологий;</w:t>
      </w:r>
    </w:p>
    <w:p w:rsidR="00B04246" w:rsidRDefault="006C1734">
      <w:pPr>
        <w:pStyle w:val="a4"/>
        <w:numPr>
          <w:ilvl w:val="0"/>
          <w:numId w:val="3"/>
        </w:numPr>
        <w:tabs>
          <w:tab w:val="left" w:pos="1376"/>
        </w:tabs>
        <w:ind w:right="280" w:firstLine="480"/>
        <w:jc w:val="both"/>
        <w:rPr>
          <w:sz w:val="28"/>
        </w:rPr>
      </w:pPr>
      <w:r>
        <w:rPr>
          <w:sz w:val="28"/>
        </w:rPr>
        <w:t xml:space="preserve">принцип обеспечения </w:t>
      </w:r>
      <w:r>
        <w:rPr>
          <w:sz w:val="28"/>
        </w:rPr>
        <w:t>санитарно-эпидемиологической безопасности обучающихся в соответствии с требованиями, предусмотренным санитарными правилами и нормами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1"/>
          <w:sz w:val="28"/>
        </w:rPr>
        <w:t xml:space="preserve"> </w:t>
      </w:r>
      <w:r>
        <w:rPr>
          <w:sz w:val="28"/>
        </w:rPr>
        <w:t>1.2.3685-21 "Гигиенические нормативы и требования к обеспечению безопасности и (или) безвредности для человека факто</w:t>
      </w:r>
      <w:r>
        <w:rPr>
          <w:sz w:val="28"/>
        </w:rPr>
        <w:t>ров среды обитания", утвержденными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постановлением Главного государственного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врача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от</w:t>
      </w:r>
      <w:r>
        <w:rPr>
          <w:spacing w:val="80"/>
          <w:sz w:val="28"/>
        </w:rPr>
        <w:t xml:space="preserve">  </w:t>
      </w:r>
      <w:r>
        <w:rPr>
          <w:sz w:val="28"/>
        </w:rPr>
        <w:t>28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января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2021</w:t>
      </w:r>
      <w:r>
        <w:rPr>
          <w:spacing w:val="80"/>
          <w:sz w:val="28"/>
        </w:rPr>
        <w:t xml:space="preserve">  </w:t>
      </w:r>
      <w:r>
        <w:rPr>
          <w:sz w:val="28"/>
        </w:rPr>
        <w:t>г.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№ 2</w:t>
      </w:r>
      <w:r>
        <w:rPr>
          <w:spacing w:val="-2"/>
          <w:sz w:val="28"/>
        </w:rPr>
        <w:t xml:space="preserve"> </w:t>
      </w:r>
      <w:r>
        <w:rPr>
          <w:sz w:val="28"/>
        </w:rPr>
        <w:t>(зарегистрировано Министерством юстиции Российской Федерации 29 января</w:t>
      </w:r>
      <w:r>
        <w:rPr>
          <w:spacing w:val="40"/>
          <w:sz w:val="28"/>
        </w:rPr>
        <w:t xml:space="preserve"> </w:t>
      </w:r>
      <w:r>
        <w:rPr>
          <w:sz w:val="28"/>
        </w:rPr>
        <w:t>2021 г., регистрационный № 62296), с</w:t>
      </w:r>
      <w:r>
        <w:rPr>
          <w:sz w:val="28"/>
        </w:rPr>
        <w:t xml:space="preserve"> изменениями, внесенными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 Федерации от 30 декабря 2022 г. № 24</w:t>
      </w:r>
      <w:r>
        <w:rPr>
          <w:spacing w:val="-2"/>
          <w:sz w:val="28"/>
        </w:rPr>
        <w:t xml:space="preserve"> </w:t>
      </w:r>
      <w:r>
        <w:rPr>
          <w:sz w:val="28"/>
        </w:rPr>
        <w:t>(зарегистрировано Министерством юстиции Российской Федерации 9 марта</w:t>
      </w:r>
      <w:r>
        <w:rPr>
          <w:spacing w:val="-2"/>
          <w:sz w:val="28"/>
        </w:rPr>
        <w:t xml:space="preserve"> </w:t>
      </w: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г.,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72558),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 ма</w:t>
      </w:r>
      <w:r>
        <w:rPr>
          <w:sz w:val="28"/>
        </w:rPr>
        <w:t>рта</w:t>
      </w:r>
      <w:r>
        <w:rPr>
          <w:spacing w:val="-2"/>
          <w:sz w:val="28"/>
        </w:rPr>
        <w:t xml:space="preserve"> </w:t>
      </w:r>
      <w:r>
        <w:rPr>
          <w:sz w:val="28"/>
        </w:rPr>
        <w:t>2027 г.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- Гигиенические нормативы), и санитарными 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СП 2.4.3648-20 "Санитарно- эпидемиологические требования к организациям воспитания и обучения, отдыха и оздоровления детей и молодежи", утвержденными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постановлением Главного государстве</w:t>
      </w:r>
      <w:r>
        <w:rPr>
          <w:sz w:val="28"/>
        </w:rPr>
        <w:t>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24"/>
          <w:sz w:val="28"/>
        </w:rPr>
        <w:t xml:space="preserve"> </w:t>
      </w:r>
      <w:r>
        <w:rPr>
          <w:sz w:val="28"/>
        </w:rPr>
        <w:t>врача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28</w:t>
      </w:r>
      <w:r>
        <w:rPr>
          <w:spacing w:val="2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2"/>
          <w:sz w:val="28"/>
        </w:rPr>
        <w:t xml:space="preserve"> </w:t>
      </w:r>
      <w:r>
        <w:rPr>
          <w:sz w:val="28"/>
        </w:rPr>
        <w:t>2020</w:t>
      </w:r>
      <w:r>
        <w:rPr>
          <w:spacing w:val="22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B04246" w:rsidRDefault="006C1734">
      <w:pPr>
        <w:pStyle w:val="a3"/>
        <w:ind w:left="282" w:right="280"/>
        <w:jc w:val="both"/>
      </w:pPr>
      <w:r>
        <w:t>№ 28</w:t>
      </w:r>
      <w:r>
        <w:rPr>
          <w:spacing w:val="-2"/>
        </w:rPr>
        <w:t xml:space="preserve"> </w:t>
      </w:r>
      <w:r>
        <w:t>(зарегистрировано Министерством юстиции Российской Федерации 18</w:t>
      </w:r>
      <w:r>
        <w:rPr>
          <w:spacing w:val="40"/>
        </w:rPr>
        <w:t xml:space="preserve"> </w:t>
      </w:r>
      <w:r>
        <w:t xml:space="preserve">декабря 2020 г., регистрационный № 61573), действующими до 1 января 2027 г. (далее - Санитарно-эпидемиологические </w:t>
      </w:r>
      <w:r>
        <w:t>требования).";</w:t>
      </w:r>
    </w:p>
    <w:p w:rsidR="00B04246" w:rsidRDefault="006C1734">
      <w:pPr>
        <w:pStyle w:val="a3"/>
        <w:spacing w:line="321" w:lineRule="exact"/>
        <w:ind w:left="762"/>
        <w:jc w:val="both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rPr>
          <w:spacing w:val="-2"/>
        </w:rPr>
        <w:t>включает:</w:t>
      </w:r>
    </w:p>
    <w:p w:rsidR="00B04246" w:rsidRDefault="006C1734">
      <w:pPr>
        <w:pStyle w:val="a4"/>
        <w:numPr>
          <w:ilvl w:val="0"/>
          <w:numId w:val="4"/>
        </w:numPr>
        <w:tabs>
          <w:tab w:val="left" w:pos="1002"/>
        </w:tabs>
        <w:spacing w:before="12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диагностику;</w:t>
      </w:r>
    </w:p>
    <w:p w:rsidR="00B04246" w:rsidRDefault="006C1734">
      <w:pPr>
        <w:pStyle w:val="a4"/>
        <w:numPr>
          <w:ilvl w:val="0"/>
          <w:numId w:val="4"/>
        </w:numPr>
        <w:tabs>
          <w:tab w:val="left" w:pos="1002"/>
        </w:tabs>
        <w:spacing w:before="12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оценки;</w:t>
      </w:r>
    </w:p>
    <w:p w:rsidR="00B04246" w:rsidRDefault="006C1734">
      <w:pPr>
        <w:pStyle w:val="a4"/>
        <w:numPr>
          <w:ilvl w:val="0"/>
          <w:numId w:val="4"/>
        </w:numPr>
        <w:tabs>
          <w:tab w:val="left" w:pos="1002"/>
        </w:tabs>
        <w:spacing w:before="15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оценку;</w:t>
      </w:r>
    </w:p>
    <w:p w:rsidR="00B04246" w:rsidRDefault="006C1734">
      <w:pPr>
        <w:pStyle w:val="a4"/>
        <w:numPr>
          <w:ilvl w:val="0"/>
          <w:numId w:val="4"/>
        </w:numPr>
        <w:tabs>
          <w:tab w:val="left" w:pos="1002"/>
        </w:tabs>
        <w:spacing w:before="13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аттестацию;</w:t>
      </w:r>
    </w:p>
    <w:p w:rsidR="00B04246" w:rsidRDefault="006C1734">
      <w:pPr>
        <w:pStyle w:val="a4"/>
        <w:numPr>
          <w:ilvl w:val="0"/>
          <w:numId w:val="4"/>
        </w:numPr>
        <w:tabs>
          <w:tab w:val="left" w:pos="1002"/>
        </w:tabs>
        <w:spacing w:before="15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наблюдение;</w:t>
      </w:r>
    </w:p>
    <w:p w:rsidR="00B04246" w:rsidRDefault="00B04246">
      <w:pPr>
        <w:pStyle w:val="a4"/>
        <w:jc w:val="left"/>
        <w:rPr>
          <w:sz w:val="28"/>
        </w:rPr>
        <w:sectPr w:rsidR="00B04246">
          <w:pgSz w:w="11910" w:h="16840"/>
          <w:pgMar w:top="1040" w:right="283" w:bottom="280" w:left="850" w:header="720" w:footer="720" w:gutter="0"/>
          <w:cols w:space="720"/>
        </w:sectPr>
      </w:pPr>
    </w:p>
    <w:p w:rsidR="00B04246" w:rsidRDefault="006C1734">
      <w:pPr>
        <w:pStyle w:val="a4"/>
        <w:numPr>
          <w:ilvl w:val="0"/>
          <w:numId w:val="4"/>
        </w:numPr>
        <w:tabs>
          <w:tab w:val="left" w:pos="1001"/>
        </w:tabs>
        <w:spacing w:before="102"/>
        <w:ind w:left="1001" w:hanging="359"/>
        <w:rPr>
          <w:sz w:val="28"/>
        </w:rPr>
      </w:pPr>
      <w:r>
        <w:rPr>
          <w:sz w:val="28"/>
        </w:rPr>
        <w:lastRenderedPageBreak/>
        <w:t>внутренний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B04246" w:rsidRDefault="006C1734">
      <w:pPr>
        <w:pStyle w:val="a3"/>
        <w:ind w:left="282" w:right="280" w:firstLine="480"/>
        <w:jc w:val="both"/>
      </w:pPr>
      <w:r>
        <w:t>Дли</w:t>
      </w:r>
      <w:r>
        <w:t>тельность контрольной работы, являющейся формой письменной проверки результатов обучения с целью оценки уровня достижения предметных и (или) метапредметных результатов, составляет один урок (не более чем 45 минут), контрольные работы проводятся, начиная со</w:t>
      </w:r>
      <w:r>
        <w:t xml:space="preserve"> 2 класса.</w:t>
      </w:r>
    </w:p>
    <w:p w:rsidR="00B04246" w:rsidRDefault="006C1734">
      <w:pPr>
        <w:pStyle w:val="a3"/>
        <w:spacing w:before="1"/>
        <w:ind w:left="282" w:right="281" w:firstLine="480"/>
        <w:jc w:val="both"/>
      </w:pPr>
      <w:r>
        <w:t>При этом объем учебного времени, затрачиваемого на проведение оценочных процедур, не должен превышать 10% от всего объема учебного времени,</w:t>
      </w:r>
      <w:r>
        <w:rPr>
          <w:spacing w:val="80"/>
        </w:rPr>
        <w:t xml:space="preserve"> </w:t>
      </w:r>
      <w:r>
        <w:t>отводимого на изучение данного учебного предмета в данном классе в текущем учебном году";</w:t>
      </w:r>
    </w:p>
    <w:p w:rsidR="00B04246" w:rsidRDefault="006C1734">
      <w:pPr>
        <w:pStyle w:val="a3"/>
        <w:spacing w:before="320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34</w:t>
      </w:r>
    </w:p>
    <w:p w:rsidR="00B04246" w:rsidRDefault="006C1734">
      <w:pPr>
        <w:pStyle w:val="1"/>
        <w:spacing w:before="7"/>
        <w:ind w:left="700" w:right="702" w:firstLine="1"/>
        <w:jc w:val="center"/>
      </w:pPr>
      <w:r>
        <w:t>Перечень (кодификатор) проверяемых требований к метапредметным 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 общего образования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ind w:left="206" w:firstLine="59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354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требования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5" w:right="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метапредметным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освоения основной </w:t>
            </w:r>
            <w:r>
              <w:rPr>
                <w:sz w:val="28"/>
              </w:rPr>
              <w:t>образовательной программы начального общего</w:t>
            </w:r>
          </w:p>
          <w:p w:rsidR="00B04246" w:rsidRDefault="006C1734">
            <w:pPr>
              <w:pStyle w:val="TableParagraph"/>
              <w:spacing w:line="308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сравнения,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аналогии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Объединять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(объекты)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определённому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признаку;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классификации, классифицировать предложенные объекты</w:t>
            </w:r>
          </w:p>
        </w:tc>
      </w:tr>
      <w:tr w:rsidR="00B04246">
        <w:trPr>
          <w:trHeight w:val="1609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рассматриваемых фактах, данных и наблюдениях на основе предложенного педагогическим работником </w:t>
            </w:r>
            <w:r>
              <w:rPr>
                <w:sz w:val="28"/>
              </w:rPr>
              <w:t>алгоритма;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выявлять недостаток информации для решения учебной (практической)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ситуациях,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поддающихся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непосредственному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наблюдению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по опыту, делать </w:t>
            </w:r>
            <w:r>
              <w:rPr>
                <w:sz w:val="28"/>
              </w:rPr>
              <w:t>выводы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1609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разрыв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желательным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состоянием объекта (ситуации) на основе предложенных педагогическим работником вопросов;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цель, </w:t>
            </w:r>
            <w:r>
              <w:rPr>
                <w:sz w:val="28"/>
              </w:rPr>
              <w:t>планировать изменения объекта, ситуации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выбирать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подходящий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критериев)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/>
              <w:rPr>
                <w:sz w:val="28"/>
              </w:rPr>
            </w:pPr>
            <w:r>
              <w:rPr>
                <w:sz w:val="28"/>
              </w:rPr>
              <w:t>Проводить по предложенному плану опыт, несложное исследование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установлению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связей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причина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следствие)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подкреплять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доказательствами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pgSz w:w="11910" w:h="16840"/>
          <w:pgMar w:top="1020" w:right="283" w:bottom="102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645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проведённого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(опыта,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измерения,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классификации,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исследования)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последствия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аналогичных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ситуациях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информацией</w:t>
            </w:r>
          </w:p>
        </w:tc>
      </w:tr>
      <w:tr w:rsidR="00B04246">
        <w:trPr>
          <w:trHeight w:val="1609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информации;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соблюдать с помощью взрослых (педагогических работников,</w:t>
            </w:r>
            <w:r>
              <w:rPr>
                <w:sz w:val="28"/>
              </w:rPr>
              <w:t xml:space="preserve"> родителей (законных представителей) несовершеннолетних обучающихся)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поиске</w:t>
            </w:r>
          </w:p>
          <w:p w:rsidR="00B04246" w:rsidRDefault="006C1734">
            <w:pPr>
              <w:pStyle w:val="TableParagraph"/>
              <w:spacing w:before="1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алгоритму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предложенном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источнике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виде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Распознавать достоверную и недостоверную информацию 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работником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проверки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текстовую,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видео-,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графическую,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звуковую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задачей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Общение</w:t>
            </w:r>
          </w:p>
        </w:tc>
      </w:tr>
      <w:tr w:rsidR="00B04246">
        <w:trPr>
          <w:trHeight w:val="1609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626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 и формулировать суждения, выражать эмоции в 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среде; </w:t>
            </w:r>
            <w:r>
              <w:rPr>
                <w:sz w:val="28"/>
              </w:rPr>
              <w:t>проявлять уважительное отношение к собеседнику, соблюдать</w:t>
            </w:r>
          </w:p>
          <w:p w:rsidR="00B04246" w:rsidRDefault="006C1734">
            <w:pPr>
              <w:pStyle w:val="TableParagraph"/>
              <w:spacing w:line="322" w:lineRule="exact"/>
              <w:ind w:left="129" w:right="626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дискуссии;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возможность существования разных точек зрения;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корректно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мнение</w:t>
            </w:r>
          </w:p>
        </w:tc>
      </w:tr>
      <w:tr w:rsidR="00B04246">
        <w:trPr>
          <w:trHeight w:val="1609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поставленной </w:t>
            </w:r>
            <w:r>
              <w:rPr>
                <w:spacing w:val="-2"/>
                <w:sz w:val="28"/>
              </w:rPr>
              <w:t>задачей;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(описание,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рассуждение, </w:t>
            </w:r>
            <w:r>
              <w:rPr>
                <w:spacing w:val="-2"/>
                <w:sz w:val="28"/>
              </w:rPr>
              <w:t>повествование);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подготавливать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публичные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выступления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(рисунки,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плакаты)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к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тексту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выступления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</w:tc>
      </w:tr>
      <w:tr w:rsidR="00B04246">
        <w:trPr>
          <w:trHeight w:val="289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926"/>
              <w:rPr>
                <w:sz w:val="28"/>
              </w:rPr>
            </w:pPr>
            <w:r>
              <w:rPr>
                <w:sz w:val="28"/>
              </w:rPr>
              <w:t>Формулировать краткосрочные и долгосрочные цели (индивидуальные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задачах)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стандартной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(типовой)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предложенного</w:t>
            </w:r>
          </w:p>
          <w:p w:rsidR="00B04246" w:rsidRDefault="006C1734">
            <w:pPr>
              <w:pStyle w:val="TableParagraph"/>
              <w:spacing w:line="242" w:lineRule="auto"/>
              <w:ind w:left="129"/>
              <w:rPr>
                <w:sz w:val="28"/>
              </w:rPr>
            </w:pPr>
            <w:r>
              <w:rPr>
                <w:sz w:val="28"/>
              </w:rPr>
              <w:t>формата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распределения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промежуточных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шагов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сроко</w:t>
            </w:r>
            <w:r>
              <w:rPr>
                <w:spacing w:val="-2"/>
                <w:sz w:val="28"/>
              </w:rPr>
              <w:t>в;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строить действия по её достижению:</w:t>
            </w:r>
          </w:p>
          <w:p w:rsidR="00B04246" w:rsidRDefault="006C1734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договариваться,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обсуждать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работы;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1933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руководить,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поручения, </w:t>
            </w:r>
            <w:r>
              <w:rPr>
                <w:spacing w:val="-2"/>
                <w:sz w:val="28"/>
              </w:rPr>
              <w:t>подчиняться;</w:t>
            </w:r>
          </w:p>
          <w:p w:rsidR="00B04246" w:rsidRDefault="006C1734">
            <w:pPr>
              <w:pStyle w:val="TableParagraph"/>
              <w:ind w:left="129" w:right="1770"/>
              <w:rPr>
                <w:sz w:val="28"/>
              </w:rPr>
            </w:pPr>
            <w:r>
              <w:rPr>
                <w:sz w:val="28"/>
              </w:rPr>
              <w:t>ответственно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работы; оценивать свой вклад в общий результат;</w:t>
            </w:r>
          </w:p>
          <w:p w:rsidR="00B04246" w:rsidRDefault="006C1734">
            <w:pPr>
              <w:pStyle w:val="TableParagraph"/>
              <w:spacing w:line="324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 предложенных образцов</w:t>
            </w:r>
          </w:p>
        </w:tc>
      </w:tr>
      <w:tr w:rsidR="00B04246">
        <w:trPr>
          <w:trHeight w:val="319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299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299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Регулятивные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УУД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Самоорганизация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3.1.1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получения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результата;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выбранных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действий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Самоконтроль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3.2.1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(неудач)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корректировать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ошибок</w:t>
            </w:r>
          </w:p>
        </w:tc>
      </w:tr>
    </w:tbl>
    <w:p w:rsidR="00B04246" w:rsidRDefault="006C1734">
      <w:pPr>
        <w:pStyle w:val="a3"/>
        <w:spacing w:before="7"/>
        <w:ind w:left="282" w:right="279" w:firstLine="708"/>
        <w:jc w:val="both"/>
      </w:pPr>
      <w: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</w:t>
      </w:r>
      <w:r>
        <w:t xml:space="preserve"> готовности обучающегося к дальнейшему </w:t>
      </w:r>
      <w:r>
        <w:rPr>
          <w:spacing w:val="-2"/>
        </w:rPr>
        <w:t>обучению.</w:t>
      </w:r>
    </w:p>
    <w:p w:rsidR="00B04246" w:rsidRDefault="00B04246">
      <w:pPr>
        <w:pStyle w:val="a3"/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35</w:t>
      </w:r>
    </w:p>
    <w:p w:rsidR="00B04246" w:rsidRDefault="006C1734">
      <w:pPr>
        <w:pStyle w:val="1"/>
        <w:spacing w:before="5" w:line="242" w:lineRule="auto"/>
        <w:ind w:left="1965" w:hanging="1515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начального общего образования (1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964"/>
        </w:trPr>
        <w:tc>
          <w:tcPr>
            <w:tcW w:w="2066" w:type="dxa"/>
          </w:tcPr>
          <w:p w:rsidR="00B04246" w:rsidRDefault="006C1734">
            <w:pPr>
              <w:pStyle w:val="TableParagraph"/>
              <w:ind w:left="206" w:right="190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0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522" w:firstLine="225"/>
              <w:rPr>
                <w:sz w:val="28"/>
              </w:rPr>
            </w:pPr>
            <w:r>
              <w:rPr>
                <w:sz w:val="28"/>
              </w:rPr>
              <w:t xml:space="preserve">Проверяемые предметные результаты освоения </w:t>
            </w:r>
            <w:r>
              <w:rPr>
                <w:sz w:val="28"/>
              </w:rPr>
              <w:t>основной 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Орфоэпия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звуки 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before="2"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[й']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[и])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ударные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безударные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звуки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твёрдые,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звонкие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глухие</w:t>
            </w:r>
          </w:p>
          <w:p w:rsidR="00B04246" w:rsidRDefault="006C1734">
            <w:pPr>
              <w:pStyle w:val="TableParagraph"/>
              <w:spacing w:before="2"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(вне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слове)</w:t>
            </w:r>
          </w:p>
        </w:tc>
      </w:tr>
      <w:tr w:rsidR="00B04246">
        <w:trPr>
          <w:trHeight w:val="964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Определять количество слогов в слове; делить слова на слоги (простые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согласных);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слог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Графика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"звук"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"буква"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2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мягкость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е,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ё,</w:t>
            </w:r>
            <w:r>
              <w:rPr>
                <w:i/>
                <w:spacing w:val="-5"/>
                <w:sz w:val="28"/>
              </w:rPr>
              <w:t xml:space="preserve"> ю,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i/>
                <w:sz w:val="28"/>
              </w:rPr>
              <w:t>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буквой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конце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алфавита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алфавита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40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323"/>
        </w:trPr>
        <w:tc>
          <w:tcPr>
            <w:tcW w:w="2066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упорядочения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аккуратным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разборчивым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почерком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искажений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заглавные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уточнения</w:t>
            </w:r>
          </w:p>
        </w:tc>
      </w:tr>
      <w:tr w:rsidR="00B04246">
        <w:trPr>
          <w:trHeight w:val="644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предложение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слов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правописания: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конце предложения: точка, вопросительный и восклицательный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знаки</w:t>
            </w:r>
          </w:p>
        </w:tc>
      </w:tr>
      <w:tr w:rsidR="00B04246">
        <w:trPr>
          <w:trHeight w:val="2574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еренос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слогам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слова из слогов типа "согласный + гласный"); гласные после шипящих в сочетаниях </w:t>
            </w:r>
            <w:r>
              <w:rPr>
                <w:i/>
                <w:sz w:val="28"/>
              </w:rPr>
              <w:t xml:space="preserve">жи, ши </w:t>
            </w:r>
            <w:r>
              <w:rPr>
                <w:sz w:val="28"/>
              </w:rPr>
              <w:t xml:space="preserve">(в положении под ударением), </w:t>
            </w:r>
            <w:r>
              <w:rPr>
                <w:i/>
                <w:sz w:val="28"/>
              </w:rPr>
              <w:t>ча, ща, чу, щу</w:t>
            </w:r>
            <w:r>
              <w:rPr>
                <w:sz w:val="28"/>
              </w:rPr>
              <w:t>; непроверяемые гласные и согласные (перечень слов 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орфографическом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учебника)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искажений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диктовку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искажений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слова,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слов,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расходится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произношением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2"/>
                <w:sz w:val="28"/>
              </w:rPr>
              <w:t xml:space="preserve"> описки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прослушанный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текст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пауз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знаками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3-5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сюжетным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картинкам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наблюдений</w:t>
            </w:r>
          </w:p>
        </w:tc>
      </w:tr>
    </w:tbl>
    <w:p w:rsidR="00B04246" w:rsidRDefault="00B04246">
      <w:pPr>
        <w:pStyle w:val="a3"/>
        <w:spacing w:before="17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36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p w:rsidR="00B04246" w:rsidRDefault="00B04246">
      <w:pPr>
        <w:pStyle w:val="1"/>
        <w:jc w:val="center"/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9051"/>
      </w:tblGrid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Код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4" w:right="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2"/>
                <w:sz w:val="28"/>
              </w:rPr>
              <w:t xml:space="preserve"> Орфоэпия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Звуки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Гласные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[й']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гласный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[и]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Ударение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безударные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Твёрдые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различение.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Звонкие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глухие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согласные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Шипящие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[ж],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[ш],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[ч'], </w:t>
            </w:r>
            <w:r>
              <w:rPr>
                <w:spacing w:val="-4"/>
                <w:sz w:val="28"/>
              </w:rPr>
              <w:t>[щ']</w:t>
            </w:r>
          </w:p>
        </w:tc>
      </w:tr>
      <w:tr w:rsidR="00B04246">
        <w:trPr>
          <w:trHeight w:val="644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слоги</w:t>
            </w:r>
          </w:p>
          <w:p w:rsidR="00B04246" w:rsidRDefault="006C1734">
            <w:pPr>
              <w:pStyle w:val="TableParagraph"/>
              <w:spacing w:before="2"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(простые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стечения</w:t>
            </w:r>
            <w:r>
              <w:rPr>
                <w:spacing w:val="-2"/>
                <w:sz w:val="28"/>
              </w:rPr>
              <w:t xml:space="preserve"> согласных)</w:t>
            </w:r>
          </w:p>
        </w:tc>
      </w:tr>
      <w:tr w:rsidR="00B04246">
        <w:trPr>
          <w:trHeight w:val="966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Произношение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ударение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 ограниченном перечне слов, отрабатываемом в учебнике)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Графика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Звук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букв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твёрдости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ы,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i/>
                <w:sz w:val="28"/>
              </w:rPr>
            </w:pPr>
            <w:r>
              <w:rPr>
                <w:i/>
                <w:sz w:val="28"/>
              </w:rPr>
              <w:t>э;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буквой </w:t>
            </w:r>
            <w:r>
              <w:rPr>
                <w:i/>
                <w:spacing w:val="-10"/>
                <w:sz w:val="28"/>
              </w:rPr>
              <w:t>э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мягкости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ё,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ю,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я,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и</w:t>
            </w:r>
            <w:r>
              <w:rPr>
                <w:spacing w:val="-5"/>
                <w:sz w:val="28"/>
              </w:rPr>
              <w:t>.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е,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ё,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ю,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я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Мягкий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мягкости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предшествующего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согласного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звука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конце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словах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конь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Небуквенные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знак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переноса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алфавит: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последовательность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алфавита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упорядочения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предмета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уточнения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сходством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различием)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смысловых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вопросов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деформированных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пунктуация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Раздельное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предложении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Заглавная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before="2"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именах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фамилиях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кличках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pgSz w:w="11910" w:h="16840"/>
          <w:pgMar w:top="1100" w:right="283" w:bottom="1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9051"/>
      </w:tblGrid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5.3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морфемного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деления </w:t>
            </w:r>
            <w:r>
              <w:rPr>
                <w:spacing w:val="-2"/>
                <w:sz w:val="28"/>
              </w:rPr>
              <w:t>слова)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Гласные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шипящих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сочетаниях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под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ударением),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ча,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ща,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чу,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щу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Сочетания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чк,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чн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непроверяемыми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орфографическом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учебника)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8"/>
              <w:rPr>
                <w:sz w:val="28"/>
              </w:rPr>
            </w:pPr>
            <w:r>
              <w:rPr>
                <w:sz w:val="28"/>
              </w:rPr>
              <w:t>восклицательный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знаки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5.8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Алгоритм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списывания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людьми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(ознакомление)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Ситуация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общение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 (чтение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просмотр</w:t>
            </w:r>
          </w:p>
          <w:p w:rsidR="00B04246" w:rsidRDefault="006C1734"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z w:val="28"/>
              </w:rPr>
              <w:t>видеоматериалов,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прослушивание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аудиозаписи)</w:t>
            </w:r>
          </w:p>
        </w:tc>
      </w:tr>
      <w:tr w:rsidR="00B04246">
        <w:trPr>
          <w:trHeight w:val="964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 этикета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  <w:p w:rsidR="00B04246" w:rsidRDefault="006C1734">
            <w:pPr>
              <w:pStyle w:val="TableParagraph"/>
              <w:spacing w:line="322" w:lineRule="exact"/>
              <w:ind w:left="128"/>
              <w:rPr>
                <w:sz w:val="28"/>
              </w:rPr>
            </w:pPr>
            <w:r>
              <w:rPr>
                <w:sz w:val="28"/>
              </w:rPr>
              <w:t>(приветствие,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прощание,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благодарность,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просьбой)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наблюдений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spacing w:before="1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37</w:t>
      </w:r>
    </w:p>
    <w:p w:rsidR="00B04246" w:rsidRDefault="006C1734">
      <w:pPr>
        <w:pStyle w:val="1"/>
        <w:spacing w:after="4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(2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577" w:right="150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Орфоэпия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заданным</w:t>
            </w:r>
          </w:p>
          <w:p w:rsidR="00B04246" w:rsidRDefault="006C1734">
            <w:pPr>
              <w:pStyle w:val="TableParagraph"/>
              <w:spacing w:line="322" w:lineRule="exact"/>
              <w:ind w:right="192"/>
              <w:rPr>
                <w:sz w:val="28"/>
              </w:rPr>
            </w:pPr>
            <w:r>
              <w:rPr>
                <w:sz w:val="28"/>
              </w:rPr>
              <w:t>параметрам: согласный парный (непарный) по твёрдости (мягкости);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(непарный)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звонкости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(глухости)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том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стечением</w:t>
            </w:r>
            <w:r>
              <w:rPr>
                <w:spacing w:val="-2"/>
                <w:sz w:val="28"/>
              </w:rPr>
              <w:t xml:space="preserve"> согласных)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слова,</w:t>
            </w:r>
          </w:p>
          <w:p w:rsidR="00B04246" w:rsidRDefault="006C1734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ё,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ю,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я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мягкость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ъ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середине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орфоэпическим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многозначных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словарям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случаи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синонимов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антонимов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(без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2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терминов)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толковым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</w:t>
            </w:r>
          </w:p>
        </w:tc>
      </w:tr>
      <w:tr w:rsidR="00B04246">
        <w:trPr>
          <w:trHeight w:val="64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слова </w:t>
            </w:r>
            <w:r>
              <w:rPr>
                <w:spacing w:val="-2"/>
                <w:sz w:val="28"/>
              </w:rPr>
              <w:t>(морфемика)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2"/>
                <w:sz w:val="28"/>
              </w:rPr>
              <w:t xml:space="preserve"> случаи)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окончание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Морфология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"кто?",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"что?"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делать?",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"что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сделать?"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"какой?",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"какая?",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"какое?",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"какие?"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по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эмоциональной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окраске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устанавливая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ними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смысловую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вопросам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2577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Применять изученные правила правописания, в том числе: сочетания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чк,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чн,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чт;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щн,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нч</w:t>
            </w:r>
            <w:r>
              <w:rPr>
                <w:sz w:val="28"/>
              </w:rPr>
              <w:t>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проверяемые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безударные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 корне слова; парные звонкие и глухие согласные в корне слова; непроверяемые гласные и согласные (перечень слов в </w:t>
            </w:r>
            <w:r>
              <w:rPr>
                <w:sz w:val="28"/>
              </w:rPr>
              <w:t>орфографическом словаре учебника); заглавная буква в именах, отчествах,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фамилиях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кличках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географических названиях; раздельное написание предлогов с именами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существительными,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разделительный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знак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орфограммы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искажений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Писать под диктовку (без пропусков и искажений букв) слова, предложения,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правописания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2"/>
                <w:sz w:val="28"/>
              </w:rPr>
              <w:t xml:space="preserve"> описки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орфографическим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4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(2-4 предложения на определённую тему, по наблюдениям) с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интонации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(услышанного)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озаглавливать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отражая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тему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разрозненных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подробное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повествовательного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объёмом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30-45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вопросов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38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8731"/>
      </w:tblGrid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Орфоэпия</w:t>
            </w:r>
          </w:p>
        </w:tc>
      </w:tr>
      <w:tr w:rsidR="00B04246">
        <w:trPr>
          <w:trHeight w:val="193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Смыслоразличительная функция звуков; различение звуков и букв; различение ударных и безударных гласных звуков, согласного звука [й']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[и],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твёрдых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мягких </w:t>
            </w:r>
            <w:r>
              <w:rPr>
                <w:sz w:val="28"/>
              </w:rPr>
              <w:t>согласных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звонких и глухих согласных звуков; шипящие согласные звуки [ж], [ш], [ч'], [щ']; обозначение на письме твёрдости и мягкости согласных звуков,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ё,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ю,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(повторение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классе)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Парные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непарные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твёрдости 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мягкости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звуки.</w:t>
            </w:r>
            <w:r>
              <w:rPr>
                <w:spacing w:val="-2"/>
                <w:sz w:val="28"/>
              </w:rPr>
              <w:t xml:space="preserve"> Парные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непарные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звонкости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глухости согласные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звуки</w:t>
            </w:r>
          </w:p>
        </w:tc>
      </w:tr>
      <w:tr w:rsidR="00B04246">
        <w:trPr>
          <w:trHeight w:val="966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Качественная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гласный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гласный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безударный;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твёрдый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мягкий,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 непарный; согласный звонкий - глухой, парны</w:t>
            </w:r>
            <w:r>
              <w:rPr>
                <w:sz w:val="28"/>
              </w:rPr>
              <w:t>й - непарный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ь: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мягкости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предшествующего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разделительный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ъ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ь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ё,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i/>
                <w:sz w:val="28"/>
              </w:rPr>
              <w:t>ю,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гласных)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 слоги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согласных)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алфавита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словарями</w:t>
            </w:r>
          </w:p>
        </w:tc>
      </w:tr>
      <w:tr w:rsidR="00B04246">
        <w:trPr>
          <w:trHeight w:val="966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Небуквенные графические средства: пробел между словами, знак переноса,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абзац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(красная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строка),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изученного)</w:t>
            </w:r>
          </w:p>
        </w:tc>
      </w:tr>
      <w:tr w:rsidR="00B04246">
        <w:trPr>
          <w:trHeight w:val="964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Произношение звуков и сочетаний звуков, ударение в словах в 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ограниченном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отрабатываемом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учебнике)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отработанного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перечня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(орфоэпического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словаря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учебника)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значения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8731"/>
      </w:tblGrid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Лексическое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представление)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-2"/>
                <w:sz w:val="28"/>
              </w:rPr>
              <w:t xml:space="preserve"> уточнения</w:t>
            </w:r>
          </w:p>
        </w:tc>
      </w:tr>
      <w:tr w:rsidR="00B04246">
        <w:trPr>
          <w:trHeight w:val="644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уточнение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толкового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словаря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Однозначные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многозначные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случаи,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наблюдение)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антонимов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слова </w:t>
            </w:r>
            <w:r>
              <w:rPr>
                <w:spacing w:val="-2"/>
                <w:sz w:val="28"/>
              </w:rPr>
              <w:t>(морфемика)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Корень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966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Однокоренные (родственные) слова. Признаки однокоренных (родственных)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однокоренных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однокоренных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омонимичными</w:t>
            </w:r>
            <w:r>
              <w:rPr>
                <w:spacing w:val="-2"/>
                <w:sz w:val="28"/>
              </w:rPr>
              <w:t xml:space="preserve"> корнями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случаи)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изменяемая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окончания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изменяемых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неизменяемых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Суффикс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(наблюдение)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Приставка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(наблюдение)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Морфология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(ознакомление):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вопросы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("кто?",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"что?"),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Глагол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(ознакомление):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("что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делать?",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"что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сделать?"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(ознакомление):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вопросы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("какой?",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"какая?",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"какое?",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"какие?"),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Предлог.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приставок.</w:t>
            </w:r>
            <w:r>
              <w:rPr>
                <w:spacing w:val="-2"/>
                <w:sz w:val="28"/>
              </w:rPr>
              <w:t xml:space="preserve"> Наиболее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распространённые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предлоги: </w:t>
            </w:r>
            <w:r>
              <w:rPr>
                <w:i/>
                <w:sz w:val="28"/>
              </w:rPr>
              <w:t>в,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из,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без,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над,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об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2"/>
                <w:sz w:val="28"/>
              </w:rPr>
              <w:t xml:space="preserve"> (повторение)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слово.</w:t>
            </w:r>
            <w:r>
              <w:rPr>
                <w:spacing w:val="-2"/>
                <w:sz w:val="28"/>
              </w:rPr>
              <w:t xml:space="preserve"> Отличие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ударение)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повествовательные,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вопросительные,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окраске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интонации):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восклицательные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невосклицательные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193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ind w:right="639"/>
              <w:rPr>
                <w:sz w:val="28"/>
              </w:rPr>
            </w:pPr>
            <w:r>
              <w:rPr>
                <w:sz w:val="28"/>
              </w:rPr>
              <w:t>Заглавная буква в начале предложения и</w:t>
            </w:r>
            <w:r>
              <w:rPr>
                <w:sz w:val="28"/>
              </w:rPr>
              <w:t xml:space="preserve"> в именах собственных (имена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фамилии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 конце предложения; перенос слов со строки на строку (без учёта морфемного деления слова); гласные после шипящих в сочетаниях </w:t>
            </w:r>
            <w:r>
              <w:rPr>
                <w:i/>
                <w:sz w:val="28"/>
              </w:rPr>
              <w:t xml:space="preserve">жи, ши </w:t>
            </w:r>
            <w:r>
              <w:rPr>
                <w:sz w:val="28"/>
              </w:rPr>
              <w:t xml:space="preserve">(в положении под ударением), </w:t>
            </w:r>
            <w:r>
              <w:rPr>
                <w:i/>
                <w:sz w:val="28"/>
              </w:rPr>
              <w:t xml:space="preserve">ча, ща, чу, </w:t>
            </w:r>
            <w:r>
              <w:rPr>
                <w:i/>
                <w:sz w:val="28"/>
              </w:rPr>
              <w:t>щу</w:t>
            </w:r>
            <w:r>
              <w:rPr>
                <w:sz w:val="28"/>
              </w:rPr>
              <w:t>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сочетания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чк,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(повторение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правописания,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30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8731"/>
      </w:tblGrid>
      <w:tr w:rsidR="00B04246">
        <w:trPr>
          <w:trHeight w:val="323"/>
        </w:trPr>
        <w:tc>
          <w:tcPr>
            <w:tcW w:w="1733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классе)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Орфографическая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зоркость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возникновения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орфографической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орфограммы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орфографической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зависимости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орфограммы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слове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орфографического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определения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(уточнения)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предложенных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текстов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Разделительный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знак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6.7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sz w:val="28"/>
              </w:rPr>
              <w:t>Сочетания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чт,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щн,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нч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6.8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безударные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6.9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Парные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звонкие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глухие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6.10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Непроверяемые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орфографическом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учебника)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Заглавная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фамилии,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отчества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людей,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названия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Раздельное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существительными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 xml:space="preserve">Выбор языковых средств в соответствии с целями и условиями </w:t>
            </w:r>
            <w:r>
              <w:rPr>
                <w:sz w:val="28"/>
              </w:rPr>
              <w:t>устного общения для эффективного решения коммуникативной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собственного </w:t>
            </w:r>
            <w:r>
              <w:rPr>
                <w:spacing w:val="-2"/>
                <w:sz w:val="28"/>
              </w:rPr>
              <w:t>мнения)</w:t>
            </w:r>
          </w:p>
        </w:tc>
      </w:tr>
      <w:tr w:rsidR="00B04246">
        <w:trPr>
          <w:trHeight w:val="128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Практическое овладение диалогической формой речи. Умение вести разговор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(начать,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поддержать,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закончить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привлечь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внимание и другое). Умение договариваться и приходить к общему решению в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картины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вопросов</w:t>
            </w:r>
          </w:p>
        </w:tc>
      </w:tr>
      <w:tr w:rsidR="00B04246">
        <w:trPr>
          <w:trHeight w:val="966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Текст.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тексте; последовательность предложений в тексте; выражение в </w:t>
            </w:r>
            <w:r>
              <w:rPr>
                <w:sz w:val="28"/>
              </w:rPr>
              <w:t>тексте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законченной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мысли</w:t>
            </w:r>
          </w:p>
        </w:tc>
      </w:tr>
      <w:tr w:rsidR="00B04246">
        <w:trPr>
          <w:trHeight w:val="321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7.7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0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7.8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мысль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7.9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Заглавие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заголовков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текстам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7.10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(абзацев).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Корректирование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нарушенным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абзацев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7.11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повествование,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рассуждение,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особенности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(первичное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ознакомление)</w:t>
            </w:r>
          </w:p>
        </w:tc>
      </w:tr>
      <w:tr w:rsidR="00B04246">
        <w:trPr>
          <w:trHeight w:val="323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7.12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Поздравление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поздравительная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открытка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9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8731"/>
      </w:tblGrid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7.13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выводы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содержащейся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645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7.14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правильной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интонации</w:t>
            </w:r>
          </w:p>
        </w:tc>
      </w:tr>
      <w:tr w:rsidR="00B04246">
        <w:trPr>
          <w:trHeight w:val="642"/>
        </w:trPr>
        <w:tc>
          <w:tcPr>
            <w:tcW w:w="1733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7.15</w:t>
            </w:r>
          </w:p>
        </w:tc>
        <w:tc>
          <w:tcPr>
            <w:tcW w:w="873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Подробное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повествовательного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30-45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вопросов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39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Орфоэпия</w:t>
            </w:r>
          </w:p>
        </w:tc>
      </w:tr>
      <w:tr w:rsidR="00B04246">
        <w:trPr>
          <w:trHeight w:val="1609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Звуки русского языка: гласный (согласный); гласный ударный (безударный);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твёрдый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(мягкий),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(непарный); согласный глухой (звонкий), парный (непарный); функции разделительных ь и ъ, </w:t>
            </w:r>
            <w:r>
              <w:rPr>
                <w:sz w:val="28"/>
              </w:rPr>
              <w:t>условия использования на письме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разделительных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мягкого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твёрдого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(повторение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изученного)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разделительными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ъ,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непроизносимыми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согласными</w:t>
            </w:r>
          </w:p>
        </w:tc>
      </w:tr>
      <w:tr w:rsidR="00B04246">
        <w:trPr>
          <w:trHeight w:val="644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алфавита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справочниками,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каталогами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сочетаний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словах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отрабатываемом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учебнике)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орфоэпического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практических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Повторение: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Прямое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переносное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Устаревшие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(морфемика)</w:t>
            </w:r>
          </w:p>
        </w:tc>
      </w:tr>
      <w:tr w:rsidR="00B04246">
        <w:trPr>
          <w:trHeight w:val="1609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Корень как </w:t>
            </w:r>
            <w:r>
              <w:rPr>
                <w:sz w:val="28"/>
              </w:rPr>
              <w:t>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корнями;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случаи);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изменя</w:t>
            </w:r>
            <w:r>
              <w:rPr>
                <w:sz w:val="28"/>
              </w:rPr>
              <w:t>емая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изученного)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Однокоренные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Корень,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Нулевое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окончание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однозначно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выделяемыми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морфемами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окончания,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приставки,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суффикса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Морфология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существительное: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3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мужского,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женского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4"/>
                <w:sz w:val="28"/>
              </w:rPr>
              <w:t xml:space="preserve"> рода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Падеж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котором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употреблено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существительное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падежам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числам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(склонение).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1-го,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2-го,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3-го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склонений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одушевлённые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неодушевлённые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прилагательное: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имени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существительного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падежам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(кроме имён прилагательных на </w:t>
            </w:r>
            <w:r>
              <w:rPr>
                <w:i/>
                <w:sz w:val="28"/>
              </w:rPr>
              <w:t>-ий, -ов, -ин</w:t>
            </w:r>
            <w:r>
              <w:rPr>
                <w:sz w:val="28"/>
              </w:rPr>
              <w:t>). Склонение имён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Местоимение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представление)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неоправданных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повторов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Глагол: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Неопределённая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Настоящее,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прошедшее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глаголов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 временам,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числам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Частица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значение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(синтаксических)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предложении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подлежащее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сказуемое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Второстепенные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виды)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нераспространённые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а,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i/>
                <w:sz w:val="28"/>
              </w:rPr>
              <w:t>но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союзов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193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ind w:right="184"/>
              <w:rPr>
                <w:sz w:val="28"/>
              </w:rPr>
            </w:pPr>
            <w:r>
              <w:rPr>
                <w:sz w:val="28"/>
              </w:rPr>
              <w:t xml:space="preserve">Орфографическая зоркость как осознание места возможного возникновения орфографической </w:t>
            </w:r>
            <w:r>
              <w:rPr>
                <w:sz w:val="28"/>
              </w:rPr>
              <w:t>ошибки, различные способы решения орфографической задачи в зависимости от места орфограммы в слове; контроль и самоконтроль при проверке собственных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(повторение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новом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орфографическом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орфографического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(уточнения)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Разделительный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твёрдый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знак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Непроизносимые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Мягкий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существительных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3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6.6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Безударные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падежных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существительных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2"/>
                <w:sz w:val="28"/>
              </w:rPr>
              <w:t xml:space="preserve"> наблюдения)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Безударные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падежных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окончаниях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прилагательных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2"/>
                <w:sz w:val="28"/>
              </w:rPr>
              <w:t xml:space="preserve"> наблюдения)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6.8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Раздельное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местоимениями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6.9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Непроверяемые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орфографическом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учебника)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6.10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Раздельное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глаголами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приглашение,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просьба,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извинение,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благодарность,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речевого </w:t>
            </w:r>
            <w:r>
              <w:rPr>
                <w:sz w:val="28"/>
              </w:rPr>
              <w:t>этикета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</w:tc>
      </w:tr>
      <w:tr w:rsidR="00B04246">
        <w:trPr>
          <w:trHeight w:val="1609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помогающие: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аргументировать собственное мнение в диалоге и дискуссии; договариваться и приходить к общему решению в совместной деятельности; </w:t>
            </w:r>
            <w:r>
              <w:rPr>
                <w:sz w:val="28"/>
              </w:rPr>
              <w:t>контролировать (устно координировать) действия при проведении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парной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плохо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владеющими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языком</w:t>
            </w:r>
          </w:p>
        </w:tc>
      </w:tr>
      <w:tr w:rsidR="00B04246">
        <w:trPr>
          <w:trHeight w:val="1288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классе: </w:t>
            </w:r>
            <w:r>
              <w:rPr>
                <w:sz w:val="28"/>
              </w:rPr>
              <w:t>признаки текста, тема текста, основная мысль текста, заголовок, корректирование текстов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нарушенным порядком предложений 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абзацев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заданному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плану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2"/>
                <w:sz w:val="28"/>
              </w:rPr>
              <w:t xml:space="preserve"> местоимений,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синонимов,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7.8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7.9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(повествование,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рассуждение)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-4"/>
                <w:sz w:val="28"/>
              </w:rPr>
              <w:t xml:space="preserve"> типа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7.10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Жанр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объявления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составленному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плану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Изучающее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чтение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ознакомительного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40</w:t>
      </w:r>
    </w:p>
    <w:p w:rsidR="00B04246" w:rsidRDefault="006C1734">
      <w:pPr>
        <w:pStyle w:val="1"/>
        <w:spacing w:line="242" w:lineRule="auto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(4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ind w:left="206" w:right="18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2" w:lineRule="exact"/>
              <w:ind w:left="18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522" w:firstLine="225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</w:tbl>
    <w:p w:rsidR="00B04246" w:rsidRDefault="00B04246">
      <w:pPr>
        <w:pStyle w:val="TableParagraph"/>
        <w:rPr>
          <w:sz w:val="28"/>
        </w:rPr>
        <w:sectPr w:rsidR="00B04246">
          <w:type w:val="continuous"/>
          <w:pgSz w:w="11910" w:h="16840"/>
          <w:pgMar w:top="1100" w:right="283" w:bottom="138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Орфоэпия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звуко-буквенный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предложенным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алгоритмом)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Объяснять своими словами значение изученных понятий; 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синонимы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антонимы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 требует</w:t>
            </w:r>
            <w:r>
              <w:rPr>
                <w:spacing w:val="-2"/>
                <w:sz w:val="28"/>
              </w:rPr>
              <w:t xml:space="preserve"> уточнения,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контексту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Уточнять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справочных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изданий,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 числе из числа верифицированных электронных ресурсов,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включённых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перечень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22" w:lineRule="exact"/>
              <w:ind w:left="129" w:right="36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учебных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(морфемика)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Проводить разбор по составу слов с однозначно выделяемыми морфемами;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схемой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22" w:lineRule="exact"/>
              <w:ind w:left="129" w:right="36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учебных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Морфология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 w:hanging="1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грамматических </w:t>
            </w:r>
            <w:r>
              <w:rPr>
                <w:spacing w:val="-2"/>
                <w:sz w:val="28"/>
              </w:rPr>
              <w:t>признаков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существительных: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склонение,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падеж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прилагательных: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  <w:r>
              <w:rPr>
                <w:spacing w:val="-5"/>
                <w:sz w:val="28"/>
              </w:rPr>
              <w:t xml:space="preserve"> (в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единственном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4"/>
                <w:sz w:val="28"/>
              </w:rPr>
              <w:t xml:space="preserve"> падеж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(находить)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неопределённую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 w:hanging="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спряжение,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время,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лицо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прошедшем времени в единственном числе)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числам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(спрягать)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начальной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 (у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местоимений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38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323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единственном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числе)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устранения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неоправданных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повторов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Объяснять своими словами значение изученных </w:t>
            </w:r>
            <w:r>
              <w:rPr>
                <w:sz w:val="28"/>
              </w:rPr>
              <w:t>понятий; 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словосочетание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эмоциональной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окраске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членами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2"/>
                <w:sz w:val="28"/>
              </w:rPr>
              <w:t xml:space="preserve"> членами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 w:hanging="1"/>
              <w:rPr>
                <w:sz w:val="28"/>
              </w:rPr>
            </w:pPr>
            <w:r>
              <w:rPr>
                <w:sz w:val="28"/>
              </w:rPr>
              <w:t xml:space="preserve">Разграничивать простые распространённые и сложные </w:t>
            </w:r>
            <w:r>
              <w:rPr>
                <w:sz w:val="28"/>
              </w:rPr>
              <w:t>предложения,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состоящие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(сложносочинённые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 союзами и, а, но и бессоюзные сложные предложения без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терминов)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Составлять простые распространённые и сложные предложения, состоящие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(сложносочинённые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бессоюзные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называния</w:t>
            </w:r>
            <w:r>
              <w:rPr>
                <w:spacing w:val="-2"/>
                <w:sz w:val="28"/>
              </w:rPr>
              <w:t xml:space="preserve"> терминов)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Производить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синтаксический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понятий;</w:t>
            </w:r>
          </w:p>
          <w:p w:rsidR="00B04246" w:rsidRDefault="006C1734">
            <w:pPr>
              <w:pStyle w:val="TableParagraph"/>
              <w:spacing w:line="322" w:lineRule="exact"/>
              <w:ind w:left="129" w:right="36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учебных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пунктуация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правописания,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знаки препинания в предложениях с однородными членами,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соединёнными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союзов</w:t>
            </w:r>
          </w:p>
        </w:tc>
      </w:tr>
      <w:tr w:rsidR="00B04246">
        <w:trPr>
          <w:trHeight w:val="354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i/>
                <w:sz w:val="28"/>
              </w:rPr>
            </w:pPr>
            <w:r>
              <w:rPr>
                <w:sz w:val="28"/>
              </w:rPr>
              <w:t xml:space="preserve">Применять изученные правила правописания, в том числе: непроверяемые </w:t>
            </w:r>
            <w:r>
              <w:rPr>
                <w:sz w:val="28"/>
              </w:rPr>
              <w:t>гласные и согласные (перечень слов в орфографическом словаре учебника); безударные падежные окончания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(кроме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-мя,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ий,</w:t>
            </w:r>
          </w:p>
          <w:p w:rsidR="00B04246" w:rsidRDefault="006C1734">
            <w:pPr>
              <w:pStyle w:val="TableParagraph"/>
              <w:ind w:left="129" w:right="365"/>
              <w:rPr>
                <w:sz w:val="28"/>
              </w:rPr>
            </w:pPr>
            <w:r>
              <w:rPr>
                <w:i/>
                <w:sz w:val="28"/>
              </w:rPr>
              <w:t xml:space="preserve">-ие, -ия, на -ья </w:t>
            </w:r>
            <w:r>
              <w:rPr>
                <w:sz w:val="28"/>
              </w:rPr>
              <w:t xml:space="preserve">типа </w:t>
            </w:r>
            <w:r>
              <w:rPr>
                <w:i/>
                <w:sz w:val="28"/>
              </w:rPr>
              <w:t>гостья</w:t>
            </w:r>
            <w:r>
              <w:rPr>
                <w:sz w:val="28"/>
              </w:rPr>
              <w:t xml:space="preserve">, на </w:t>
            </w:r>
            <w:r>
              <w:rPr>
                <w:i/>
                <w:sz w:val="28"/>
              </w:rPr>
              <w:t xml:space="preserve">-ье </w:t>
            </w:r>
            <w:r>
              <w:rPr>
                <w:sz w:val="28"/>
              </w:rPr>
              <w:t>типа ожерелье во множественном числе, а также кроме собствен</w:t>
            </w:r>
            <w:r>
              <w:rPr>
                <w:sz w:val="28"/>
              </w:rPr>
              <w:t xml:space="preserve">ных имён существительных на </w:t>
            </w:r>
            <w:r>
              <w:rPr>
                <w:i/>
                <w:sz w:val="28"/>
              </w:rPr>
              <w:t>-ов, -ин, -ий</w:t>
            </w:r>
            <w:r>
              <w:rPr>
                <w:sz w:val="28"/>
              </w:rPr>
              <w:t>); безударные падежные окончания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прилагательных;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22" w:lineRule="exact"/>
              <w:ind w:left="129" w:right="365"/>
              <w:rPr>
                <w:i/>
                <w:sz w:val="28"/>
              </w:rPr>
            </w:pP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2-го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наличие или отсутствие мягкого знака в глаголах на </w:t>
            </w:r>
            <w:r>
              <w:rPr>
                <w:i/>
                <w:sz w:val="28"/>
              </w:rPr>
              <w:t xml:space="preserve">-ться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-тся;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безударные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глаголов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орфограммы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правила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44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6.4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диктовку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более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учётом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правописания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орфографические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пунктуационные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описки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 w:hanging="1"/>
              <w:rPr>
                <w:sz w:val="28"/>
              </w:rPr>
            </w:pPr>
            <w:r>
              <w:rPr>
                <w:sz w:val="28"/>
              </w:rPr>
              <w:t>Осознавать ситуацию общения (с какой целью, с кем, где происходит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общение);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адекватные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ситуации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(4-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орфоэпические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правильную интонацию, нормы речевого взаимодействия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Создавать небольшие устные и письменные тексты (3-5 предложений)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(письма,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другие)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самостоятельно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озаглавливать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мысли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Корректировать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текста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текстам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подробный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письменно)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выборочный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(устно)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предварительной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сочинения</w:t>
            </w:r>
            <w:r>
              <w:rPr>
                <w:spacing w:val="-5"/>
                <w:sz w:val="28"/>
              </w:rPr>
              <w:t xml:space="preserve"> по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заданным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темам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изучающего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информации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прочитанной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(услышанной)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информацию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7.13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ознакомительное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поставленной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41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Фонетика.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Орфоэпия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Характеристика,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 заданным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параметрам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Звуко-буквенный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отработанному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алгоритму)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Правильная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интонация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чтения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 соответствии с нормами современного </w:t>
            </w:r>
            <w:r>
              <w:rPr>
                <w:sz w:val="28"/>
              </w:rPr>
              <w:t>русского литературного языка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ограниченном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отрабатываемом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учебнике)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3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323"/>
        </w:trPr>
        <w:tc>
          <w:tcPr>
            <w:tcW w:w="1738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определении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</w:tr>
      <w:tr w:rsidR="00B04246">
        <w:trPr>
          <w:trHeight w:val="644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синонимов,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антонимов,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случаи)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фразеологизмов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(простые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случаи)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(морфемика)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Состав изменяемых слов, выделение в словах с однозначно </w:t>
            </w:r>
            <w:r>
              <w:rPr>
                <w:sz w:val="28"/>
              </w:rPr>
              <w:t>выделяемыми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морфемами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окончания,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корня,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приставки,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(повторение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изученного)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неизменяемых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употребляемых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Морфология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служебные</w:t>
            </w:r>
          </w:p>
        </w:tc>
      </w:tr>
      <w:tr w:rsidR="00B04246">
        <w:trPr>
          <w:trHeight w:val="193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существительное.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Склонение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(кроме </w:t>
            </w:r>
            <w:r>
              <w:rPr>
                <w:spacing w:val="-2"/>
                <w:sz w:val="28"/>
              </w:rPr>
              <w:t>существительных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i/>
                <w:sz w:val="28"/>
              </w:rPr>
              <w:t xml:space="preserve">-мя, -ий, -иe, -ия; </w:t>
            </w:r>
            <w:r>
              <w:rPr>
                <w:sz w:val="28"/>
              </w:rPr>
              <w:t xml:space="preserve">на </w:t>
            </w:r>
            <w:r>
              <w:rPr>
                <w:i/>
                <w:sz w:val="28"/>
              </w:rPr>
              <w:t xml:space="preserve">-ья </w:t>
            </w:r>
            <w:r>
              <w:rPr>
                <w:sz w:val="28"/>
              </w:rPr>
              <w:t xml:space="preserve">типа </w:t>
            </w:r>
            <w:r>
              <w:rPr>
                <w:i/>
                <w:sz w:val="28"/>
              </w:rPr>
              <w:t>гостья</w:t>
            </w:r>
            <w:r>
              <w:rPr>
                <w:sz w:val="28"/>
              </w:rPr>
              <w:t xml:space="preserve">, на </w:t>
            </w:r>
            <w:r>
              <w:rPr>
                <w:i/>
                <w:sz w:val="28"/>
              </w:rPr>
              <w:t xml:space="preserve">-ье </w:t>
            </w:r>
            <w:r>
              <w:rPr>
                <w:sz w:val="28"/>
              </w:rPr>
              <w:t>типа ожерелье во множественном числе; а также кроме собственных имён существительных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-ов,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-ин,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-ий</w:t>
            </w:r>
            <w:r>
              <w:rPr>
                <w:sz w:val="28"/>
              </w:rPr>
              <w:t>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1-го,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2-го,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3-го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склонений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(повторение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изученного)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Несклоняемые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(ознакомление)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прилагательное.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от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(повторение)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Местоимение.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(повторение)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1-го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3-го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числа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4.8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местоимений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4.9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Глагол.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будущем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(спряжение)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4.10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спряжение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спряжения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глаголов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Наречие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представление).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Предлог.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приставок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(повторение)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Союз;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2"/>
                <w:sz w:val="28"/>
              </w:rPr>
              <w:t xml:space="preserve"> предложениях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4.14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Частица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(повторение)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Слово,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сочетание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(словосочетание)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их сходства и различий; виды предложений по цели </w:t>
            </w:r>
            <w:r>
              <w:rPr>
                <w:sz w:val="28"/>
              </w:rPr>
              <w:t>высказывания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(повествовательные,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побудительные);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виды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85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1288"/>
        </w:trPr>
        <w:tc>
          <w:tcPr>
            <w:tcW w:w="1738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предложений по эмоциональной окраске (восклицательные и невосклицательные); связь между словами в словосочетании и предложении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вопросов);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нераспространённые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(повторение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изученного)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однородными членами: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союзов,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 одиночным союзом и. Интонация перечисления в предложениях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однородными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членами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Простое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2"/>
                <w:sz w:val="28"/>
              </w:rPr>
              <w:t xml:space="preserve"> (ознакомление)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сложносочинённые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бессоюзные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называния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терминов)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Орфография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правописания,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1-3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классах</w:t>
            </w:r>
          </w:p>
        </w:tc>
      </w:tr>
      <w:tr w:rsidR="00B04246">
        <w:trPr>
          <w:trHeight w:val="193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ind w:right="184"/>
              <w:rPr>
                <w:sz w:val="28"/>
              </w:rPr>
            </w:pPr>
            <w:r>
              <w:rPr>
                <w:sz w:val="28"/>
              </w:rPr>
              <w:t xml:space="preserve">Орфографическая </w:t>
            </w:r>
            <w:r>
              <w:rPr>
                <w:sz w:val="28"/>
              </w:rPr>
              <w:t>зоркость как осознание места возможного возникновения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орфографической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ошибки;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</w:t>
            </w:r>
            <w:r>
              <w:rPr>
                <w:sz w:val="28"/>
              </w:rPr>
              <w:t>овом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орфографическом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орфографического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определения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(уточнения)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</w:t>
            </w:r>
          </w:p>
        </w:tc>
      </w:tr>
      <w:tr w:rsidR="00B04246">
        <w:trPr>
          <w:trHeight w:val="1609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Безударные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падежные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(кроме </w:t>
            </w:r>
            <w:r>
              <w:rPr>
                <w:spacing w:val="-2"/>
                <w:sz w:val="28"/>
              </w:rPr>
              <w:t>существительных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-мя,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-ий,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-ие,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-ия,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на -ья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гостья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-ье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ожерелье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во множественном числе, а также кроме собственных имён существительных на </w:t>
            </w:r>
            <w:r>
              <w:rPr>
                <w:i/>
                <w:sz w:val="28"/>
              </w:rPr>
              <w:t>-ов, -ин, -ий</w:t>
            </w:r>
            <w:r>
              <w:rPr>
                <w:sz w:val="28"/>
              </w:rPr>
              <w:t>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Безударные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падежные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прилагательных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Мягкий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шипящих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лица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единственного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числа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мягкого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-ться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тся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6.8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Безударные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глаголов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6.9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членами,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соединёнными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союзов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6.10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состоящем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двух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простых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(наблюдение)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6.11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автора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(наблюдение)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Повторение и продолжение работы,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начатой в предыдущих классах: 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(письмо,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поздравительная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открытка,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монолог;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4"/>
                <w:sz w:val="28"/>
              </w:rPr>
              <w:t xml:space="preserve"> темы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заголовке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Корректирование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(заданных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учётом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точности,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богатства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письменной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42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323"/>
        </w:trPr>
        <w:tc>
          <w:tcPr>
            <w:tcW w:w="1738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(подробный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выборочный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текста)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  <w:tr w:rsidR="00B04246">
        <w:trPr>
          <w:trHeight w:val="1288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Изучающее чтение. Поиск информации, заданной в тексте в явном виде. Формулирование </w:t>
            </w:r>
            <w:r>
              <w:rPr>
                <w:sz w:val="28"/>
              </w:rPr>
              <w:t>простых выводов на основе информации, содержащейся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содержащейся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информации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Ознакомительное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42</w:t>
      </w:r>
    </w:p>
    <w:p w:rsidR="00B04246" w:rsidRDefault="006C1734">
      <w:pPr>
        <w:pStyle w:val="1"/>
        <w:spacing w:before="5"/>
        <w:ind w:left="2354" w:hanging="1904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по литературному чтению (1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577" w:right="150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понимать ценность чтения для решения учебных задач и пр</w:t>
            </w:r>
            <w:r>
              <w:rPr>
                <w:sz w:val="28"/>
              </w:rPr>
              <w:t>именения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2"/>
                <w:sz w:val="28"/>
              </w:rPr>
              <w:t xml:space="preserve"> отражение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переходом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 целыми словами, читать осознанно вслух целыми словами без пропусков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перестановок букв и слогов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доступные для восприятия и небольшие по объёму произведения в темпе не менее 30 слов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минуту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отметочного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оценивания)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читать н</w:t>
            </w:r>
            <w:r>
              <w:rPr>
                <w:sz w:val="28"/>
              </w:rPr>
              <w:t>аизусть с соблюдением орфоэпических и пунктуационных 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 Родине,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детях,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времена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прозаическую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(нестихотворную)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стихотворную</w:t>
            </w:r>
            <w:r>
              <w:rPr>
                <w:spacing w:val="-4"/>
                <w:sz w:val="28"/>
              </w:rPr>
              <w:t xml:space="preserve"> речь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различать отдельные жанры фольклора </w:t>
            </w:r>
            <w:r>
              <w:rPr>
                <w:sz w:val="28"/>
              </w:rPr>
              <w:t>(устного народного творчества)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(загадки,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пословицы, потешки, сказки (фольклорные и литературные), рассказы,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стихотворения)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понимать содержание прослушанного (прочитанного) произведения: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фактическому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одержанию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произведения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прослушанного (прочитанного)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незнакомого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словаря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(прочитанного)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произведения: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впечатлении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произведения,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82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(автор,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герой,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заголовок,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произведения), подтверждать свой ответ примерами из текста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соблюдением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последовательности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предложенных ключевых слов, вопросов, рисунков, </w:t>
            </w:r>
            <w:r>
              <w:rPr>
                <w:sz w:val="28"/>
              </w:rPr>
              <w:t>предложенного плана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расстановки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ударения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алгоритму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предложений)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(учебнике)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обложке,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оглавлению, </w:t>
            </w:r>
            <w:r>
              <w:rPr>
                <w:spacing w:val="-2"/>
                <w:sz w:val="28"/>
              </w:rPr>
              <w:t>иллюстрациям;</w:t>
            </w:r>
          </w:p>
          <w:p w:rsidR="00B04246" w:rsidRDefault="006C1734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взрослого и с учётом рекомендованного учителем списка, рассказывать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алгоритму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получения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дополнительной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</w:t>
            </w:r>
          </w:p>
        </w:tc>
      </w:tr>
    </w:tbl>
    <w:p w:rsidR="00B04246" w:rsidRDefault="00B04246">
      <w:pPr>
        <w:pStyle w:val="a3"/>
        <w:spacing w:before="12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43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"/>
        <w:gridCol w:w="8719"/>
      </w:tblGrid>
      <w:tr w:rsidR="00B04246">
        <w:trPr>
          <w:trHeight w:val="320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645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Сказка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(народная)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литературная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(авторская)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четырёх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произведений)</w:t>
            </w:r>
          </w:p>
        </w:tc>
      </w:tr>
      <w:tr w:rsidR="00B04246">
        <w:trPr>
          <w:trHeight w:val="642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"Лисица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тетерев",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"Лиса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рак"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966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317" w:lineRule="exact"/>
              <w:ind w:firstLine="1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(авторские)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К.Д.Ушинского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"Петух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собака",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В.Г.Сутеева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"Кораблик",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грибом"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(по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2252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Произведения о детях разных жанров: рассказ, стихотворение (на примере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К.Д.Ушинского,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Л.Н.Толстого, Е.А.Пермяка, В.А.Осеевой, А.Л.Барто, Ю.И.Ермолаева и других).</w:t>
            </w:r>
          </w:p>
          <w:p w:rsidR="00B04246" w:rsidRDefault="006C1734">
            <w:pPr>
              <w:pStyle w:val="TableParagraph"/>
              <w:spacing w:line="322" w:lineRule="exact"/>
              <w:ind w:right="187"/>
              <w:rPr>
                <w:sz w:val="28"/>
              </w:rPr>
            </w:pPr>
            <w:r>
              <w:rPr>
                <w:sz w:val="28"/>
              </w:rPr>
              <w:t>К.Д.Ушинский "Худо тому, кто добра не делает никому", Л.Н.Толстой "Косточка", Е.А.Пермяк "Торопливый ножик", В.А.Осеева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"Три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товарища",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А.Л.Барто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лишний",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Ю.И.Ермолаев "Лучший друг" и другие (по выбору)</w:t>
            </w:r>
          </w:p>
        </w:tc>
      </w:tr>
      <w:tr w:rsidR="00B04246">
        <w:trPr>
          <w:trHeight w:val="965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6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трёх-четырёх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доступных произведений А.К.Толстого, А.Н. Плещеева, Е.Ф.Трутневой,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С.Я.Маршака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другие)</w:t>
            </w:r>
          </w:p>
        </w:tc>
      </w:tr>
      <w:tr w:rsidR="00B04246">
        <w:trPr>
          <w:trHeight w:val="645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потешка,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загадка,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менее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шести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произведений)</w:t>
            </w:r>
          </w:p>
        </w:tc>
      </w:tr>
      <w:tr w:rsidR="00B04246">
        <w:trPr>
          <w:trHeight w:val="645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братьях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В.В.Бианки,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Е.И.Чарушина,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М.М.Пришвина,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Н.И.Сладкова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(три-четыре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82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"/>
        <w:gridCol w:w="8719"/>
      </w:tblGrid>
      <w:tr w:rsidR="00B04246">
        <w:trPr>
          <w:trHeight w:val="966"/>
        </w:trPr>
        <w:tc>
          <w:tcPr>
            <w:tcW w:w="1745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выбору).</w:t>
            </w:r>
          </w:p>
          <w:p w:rsidR="00B04246" w:rsidRDefault="006C1734">
            <w:pPr>
              <w:pStyle w:val="TableParagraph"/>
              <w:spacing w:line="322" w:lineRule="exact"/>
              <w:ind w:right="1473"/>
              <w:rPr>
                <w:sz w:val="28"/>
              </w:rPr>
            </w:pPr>
            <w:r>
              <w:rPr>
                <w:sz w:val="28"/>
              </w:rPr>
              <w:t>В.В.Бианки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"Лис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Мышонок",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Е.И.Чарушин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Томку", М.М.Пришвин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"Ёж",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Н.И.Сладков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"Лисица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Ёж"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1288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 произведений Е.А.Благининой, А.Л.Барто, А.В.Митяева и других).</w:t>
            </w:r>
          </w:p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Е.А.Благинина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"Посидим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тишине",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А.Л.Барто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"Мама",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А.В.Митяев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маму"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1288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ind w:right="187"/>
              <w:rPr>
                <w:sz w:val="28"/>
              </w:rPr>
            </w:pPr>
            <w:r>
              <w:rPr>
                <w:sz w:val="28"/>
              </w:rPr>
              <w:t>Фольклорные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чудесах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(не менее трёх </w:t>
            </w:r>
            <w:r>
              <w:rPr>
                <w:sz w:val="28"/>
              </w:rPr>
              <w:t>произведений по выбору).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Р.С.Сеф "Чудо", В.В.Лунин "Я видел чудо", Б.В.Заходер "Моя Вообразилия",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Ю.П.Мориц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фантазий"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B04246">
        <w:trPr>
          <w:trHeight w:val="2898"/>
        </w:trPr>
        <w:tc>
          <w:tcPr>
            <w:tcW w:w="1745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719" w:type="dxa"/>
          </w:tcPr>
          <w:p w:rsidR="00B04246" w:rsidRDefault="006C1734">
            <w:pPr>
              <w:pStyle w:val="TableParagraph"/>
              <w:ind w:right="2701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 Автор, писатель. Произведение.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(стихотворение,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рассказ);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(потешка, пословица, загадка). Фольклорная и литературная сказки.</w:t>
            </w:r>
          </w:p>
          <w:p w:rsidR="00B04246" w:rsidRDefault="006C1734">
            <w:pPr>
              <w:pStyle w:val="TableParagraph"/>
              <w:ind w:right="4134"/>
              <w:rPr>
                <w:sz w:val="28"/>
              </w:rPr>
            </w:pPr>
            <w:r>
              <w:rPr>
                <w:sz w:val="28"/>
              </w:rPr>
              <w:t>Идея.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Заголовок. Литературный герой.</w:t>
            </w:r>
          </w:p>
          <w:p w:rsidR="00B04246" w:rsidRDefault="006C17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Ритм.</w:t>
            </w:r>
            <w:r>
              <w:rPr>
                <w:spacing w:val="-2"/>
                <w:sz w:val="28"/>
              </w:rPr>
              <w:t xml:space="preserve"> Рифма.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Прозаическая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(нестихотворная)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44</w:t>
      </w:r>
    </w:p>
    <w:p w:rsidR="00B04246" w:rsidRDefault="006C1734">
      <w:pPr>
        <w:pStyle w:val="1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(2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ind w:left="206" w:right="190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523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1609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объяснять важность чтения для решения учебных </w:t>
            </w:r>
            <w:r>
              <w:rPr>
                <w:sz w:val="28"/>
              </w:rPr>
              <w:t>задач и применения в различных жизненных ситуациях: переходить от 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задачей,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(изучающее,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ознакомительное, поисковое выборочное, просмотровое выборочное)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фольклоре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отражение нравственных ценностей, традиций, быта, культуры разных народов, ориентироваться в нравственно-этических понятиях 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контексте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перестановок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слогов доступные по восприятию и небольшие по объёму</w:t>
            </w:r>
          </w:p>
          <w:p w:rsidR="00B04246" w:rsidRDefault="006C1734">
            <w:pPr>
              <w:pStyle w:val="TableParagraph"/>
              <w:spacing w:line="322" w:lineRule="exact"/>
              <w:ind w:left="129" w:right="197"/>
              <w:rPr>
                <w:sz w:val="28"/>
              </w:rPr>
            </w:pPr>
            <w:r>
              <w:rPr>
                <w:sz w:val="28"/>
              </w:rPr>
              <w:t>прозаические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 слов в минуту (без отметочного оценивания)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пунктуационных норм не менее</w:t>
            </w:r>
            <w:r>
              <w:rPr>
                <w:sz w:val="28"/>
              </w:rPr>
              <w:t xml:space="preserve"> 3 стихотворений о Родине, о детях, о семье, 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прозаическую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называть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21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323"/>
        </w:trPr>
        <w:tc>
          <w:tcPr>
            <w:tcW w:w="2066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(ритм,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рифма)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различать отдельные жанры фольклора </w:t>
            </w:r>
            <w:r>
              <w:rPr>
                <w:sz w:val="28"/>
              </w:rPr>
              <w:t>(считалки, загадки, пословицы,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потешки,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скороговорки, сказки о животных, бытовые и волшебные) и художественной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литературы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(литературные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басни)</w:t>
            </w:r>
          </w:p>
        </w:tc>
      </w:tr>
      <w:tr w:rsidR="00B04246">
        <w:trPr>
          <w:trHeight w:val="225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(прочитанного) произведения: отвечать и формулировать вопросы по фактическому содержанию произведения;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текста: определять тему и главную мысль, воспроизводить последовательность событий в тексте </w:t>
            </w:r>
            <w:r>
              <w:rPr>
                <w:sz w:val="28"/>
              </w:rPr>
              <w:t>произведения, составлять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(вопросный,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номинативный)</w:t>
            </w:r>
          </w:p>
        </w:tc>
      </w:tr>
      <w:tr w:rsidR="00B04246">
        <w:trPr>
          <w:trHeight w:val="193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63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изображения (портрет) героя и выражения его чувств, оценивать поступки героев произведения, устанавливать взаимосвязь между характером </w:t>
            </w:r>
            <w:r>
              <w:rPr>
                <w:sz w:val="28"/>
              </w:rPr>
              <w:t>героя и его поступками, сравнивать героев одного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критериям,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характеризовать отношение автора к героям, его поступкам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4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контекста и словаря; находить в тексте примеры </w:t>
            </w:r>
            <w:r>
              <w:rPr>
                <w:sz w:val="28"/>
              </w:rPr>
              <w:t>использования слов 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прямом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значении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осознанно применять для анализа текста изученные понятия (автор,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заголовок,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эпитет)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участвовать в обсуждении прослушанного </w:t>
            </w:r>
            <w:r>
              <w:rPr>
                <w:sz w:val="28"/>
              </w:rPr>
              <w:t>(прочитанного) произведения: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жанровую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произведения, формулировать устно простые выводы, подтверждать свой ответ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примерами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текста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подробно,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выборочно,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лица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расстановки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ударения,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содержанию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предложений)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2"/>
                <w:sz w:val="28"/>
              </w:rPr>
              <w:t xml:space="preserve"> сказки,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рассказы</w:t>
            </w:r>
          </w:p>
        </w:tc>
      </w:tr>
      <w:tr w:rsidR="00B04246">
        <w:trPr>
          <w:trHeight w:val="1609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обложке,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оглавлению, аннотации, иллюстрациям, предисловию, условным обозначениям; выбирать книги для самостоятельного чтения с учётом рекомендательного </w:t>
            </w:r>
            <w:r>
              <w:rPr>
                <w:sz w:val="28"/>
              </w:rPr>
              <w:t>списка, используя картотеки, рассказывать 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прочитанной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книге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получения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дополнительной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6C1734">
      <w:pPr>
        <w:pStyle w:val="a3"/>
        <w:spacing w:before="67"/>
        <w:ind w:left="8850"/>
        <w:jc w:val="center"/>
      </w:pPr>
      <w:r>
        <w:lastRenderedPageBreak/>
        <w:t>Таблица</w:t>
      </w:r>
      <w:r>
        <w:rPr>
          <w:spacing w:val="-2"/>
        </w:rPr>
        <w:t xml:space="preserve"> </w:t>
      </w:r>
      <w:r>
        <w:rPr>
          <w:spacing w:val="-5"/>
        </w:rPr>
        <w:t>45</w:t>
      </w:r>
    </w:p>
    <w:p w:rsidR="00B04246" w:rsidRDefault="006C1734">
      <w:pPr>
        <w:pStyle w:val="1"/>
        <w:spacing w:before="7"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8556"/>
      </w:tblGrid>
      <w:tr w:rsidR="00B04246">
        <w:trPr>
          <w:trHeight w:val="321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1609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Произведения о нашей Родине (на примере не менее трёх произведений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И.С.Никитина,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Ф.П.Савинова,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А.А.Прокофьева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других).</w:t>
            </w:r>
          </w:p>
          <w:p w:rsidR="00B04246" w:rsidRDefault="006C1734">
            <w:pPr>
              <w:pStyle w:val="TableParagraph"/>
              <w:spacing w:line="322" w:lineRule="exact"/>
              <w:ind w:right="158"/>
              <w:rPr>
                <w:sz w:val="28"/>
              </w:rPr>
            </w:pPr>
            <w:r>
              <w:rPr>
                <w:sz w:val="28"/>
              </w:rPr>
              <w:t>И.С.Никитин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"Русь",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Ф.П.Савинов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"Родина",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А.А.Прокофьев "Родина" и другие (по выбору)</w:t>
            </w:r>
          </w:p>
        </w:tc>
      </w:tr>
      <w:tr w:rsidR="00B04246">
        <w:trPr>
          <w:trHeight w:val="323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(устное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творчество).</w:t>
            </w:r>
          </w:p>
        </w:tc>
      </w:tr>
      <w:tr w:rsidR="00B04246">
        <w:trPr>
          <w:trHeight w:val="642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потешки,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считалки,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пословицы,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скороговорки,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323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особенности</w:t>
            </w:r>
          </w:p>
        </w:tc>
      </w:tr>
      <w:tr w:rsidR="00B04246">
        <w:trPr>
          <w:trHeight w:val="1285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бытовые,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волшебные.</w:t>
            </w:r>
          </w:p>
          <w:p w:rsidR="00B04246" w:rsidRDefault="006C1734">
            <w:pPr>
              <w:pStyle w:val="TableParagraph"/>
              <w:spacing w:line="322" w:lineRule="exact"/>
              <w:ind w:right="158"/>
              <w:rPr>
                <w:sz w:val="28"/>
              </w:rPr>
            </w:pPr>
            <w:r>
              <w:rPr>
                <w:sz w:val="28"/>
              </w:rPr>
              <w:t>Русские народные сказки: "Каша</w:t>
            </w:r>
            <w:r>
              <w:rPr>
                <w:sz w:val="28"/>
              </w:rPr>
              <w:t xml:space="preserve"> из топора", "У страха глаза велики",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"Зимовье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зверей",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"Снегурочка";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(1- 2 произведения) и другие</w:t>
            </w:r>
          </w:p>
        </w:tc>
      </w:tr>
      <w:tr w:rsidR="00B04246">
        <w:trPr>
          <w:trHeight w:val="2898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209"/>
              <w:jc w:val="both"/>
              <w:rPr>
                <w:sz w:val="28"/>
              </w:rPr>
            </w:pPr>
            <w:r>
              <w:rPr>
                <w:sz w:val="28"/>
              </w:rPr>
              <w:t>Звуки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(осень,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зима, весна, лето) в произведениях литературы (по выбору, не менее пяти </w:t>
            </w:r>
            <w:r>
              <w:rPr>
                <w:spacing w:val="-2"/>
                <w:sz w:val="28"/>
              </w:rPr>
              <w:t>авторов).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А.С.Пушкин "Уж небо осенью дышало...", "Вот север, тучи нагоняя...", А.А.Плещеев "Осень", А.К.Толстой "Осень. Обсыпается наш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сад...",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М.М.Пришвин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"Осеннее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утро",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Г.А.Скребицкий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"Четыре художника", Ф.И.Тютчев "Чародейкою Зимою", "Зима недаром</w:t>
            </w:r>
          </w:p>
          <w:p w:rsidR="00B04246" w:rsidRDefault="006C1734">
            <w:pPr>
              <w:pStyle w:val="TableParagraph"/>
              <w:spacing w:line="322" w:lineRule="exact"/>
              <w:ind w:right="158"/>
              <w:rPr>
                <w:sz w:val="28"/>
              </w:rPr>
            </w:pPr>
            <w:r>
              <w:rPr>
                <w:sz w:val="28"/>
              </w:rPr>
              <w:t>злит</w:t>
            </w:r>
            <w:r>
              <w:rPr>
                <w:sz w:val="28"/>
              </w:rPr>
              <w:t>ся",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И.С.Соколов-Микитов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"Зима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лесу",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С.А.Есенин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"Поёт зима - аукает...", И.З.Суриков "Лето" и другие</w:t>
            </w:r>
          </w:p>
        </w:tc>
      </w:tr>
      <w:tr w:rsidR="00B04246">
        <w:trPr>
          <w:trHeight w:val="1931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дружбе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четырёх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произведений). Л.Н.Толстой "Филиппок", Е.А.Пермяк "Две пословицы", Ю.И.Ермолаев "Два пирожных",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В.А.Осеева "Синие листья", Н.Н.Носов "На горке", "Заплатка", А.Л.Барто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"Катя",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Лунин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Вовка",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В.Ю.Драгунский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"Тайное становится явным" и другие (по выбору)</w:t>
            </w:r>
          </w:p>
        </w:tc>
      </w:tr>
      <w:tr w:rsidR="00B04246">
        <w:trPr>
          <w:trHeight w:val="1608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 xml:space="preserve">Фольклорная (народная) и литературная (авторская) сказка: "бродячие" сюжеты </w:t>
            </w:r>
            <w:r>
              <w:rPr>
                <w:sz w:val="28"/>
              </w:rPr>
              <w:t>(произведения по выбору, не менее четырёх). 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"Золотая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рыбка",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А.С.Пушкин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"Сказка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рыбаке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right="158"/>
              <w:rPr>
                <w:sz w:val="28"/>
              </w:rPr>
            </w:pPr>
            <w:r>
              <w:rPr>
                <w:sz w:val="28"/>
              </w:rPr>
              <w:t>рыбке",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"Морозко",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В.Ф.Одоевский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"Мороз Иванович", В.И.Даль "Девочка Снегурочка" и другие</w:t>
            </w:r>
          </w:p>
        </w:tc>
      </w:tr>
      <w:tr w:rsidR="00B04246">
        <w:trPr>
          <w:trHeight w:val="965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6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Жанровое многообразие произведений о жив</w:t>
            </w:r>
            <w:r>
              <w:rPr>
                <w:sz w:val="28"/>
              </w:rPr>
              <w:t>отных (песни, загадки, сказки,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пяти </w:t>
            </w:r>
            <w:r>
              <w:rPr>
                <w:spacing w:val="-2"/>
                <w:sz w:val="28"/>
              </w:rPr>
              <w:t>авторов)</w:t>
            </w:r>
          </w:p>
        </w:tc>
      </w:tr>
      <w:tr w:rsidR="00B04246">
        <w:trPr>
          <w:trHeight w:val="645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2"/>
                <w:sz w:val="28"/>
              </w:rPr>
              <w:t xml:space="preserve"> народные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песни,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-2"/>
                <w:sz w:val="28"/>
              </w:rPr>
              <w:t xml:space="preserve"> сказки</w:t>
            </w:r>
          </w:p>
        </w:tc>
      </w:tr>
      <w:tr w:rsidR="00B04246">
        <w:trPr>
          <w:trHeight w:val="966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6.2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158" w:firstLine="1"/>
              <w:rPr>
                <w:sz w:val="28"/>
              </w:rPr>
            </w:pPr>
            <w:r>
              <w:rPr>
                <w:sz w:val="28"/>
              </w:rPr>
              <w:t>Дружба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М.М.Пришвин "</w:t>
            </w:r>
            <w:r>
              <w:rPr>
                <w:sz w:val="28"/>
              </w:rPr>
              <w:t>Ребята и утята",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Б.С.Житков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"Храбрый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утёнок",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В.Д.Берестов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"Кошкин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щенок",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pgSz w:w="11910" w:h="16840"/>
          <w:pgMar w:top="1040" w:right="283" w:bottom="104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8556"/>
      </w:tblGrid>
      <w:tr w:rsidR="00B04246">
        <w:trPr>
          <w:trHeight w:val="645"/>
        </w:trPr>
        <w:tc>
          <w:tcPr>
            <w:tcW w:w="1908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В.В.Бианки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"Музыкант",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Е.И.Чарушин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"Страшный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рассказ",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С.В.Михалков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щенок"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966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6.3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158" w:firstLine="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басни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стихотворные басни И.А.Крылов "Лебедь, Щука и Рак",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Л.Н.Толстой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"Лев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мышь"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 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1609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Тема семьи, детства, взаимоотношений взрослых и детей в творчестве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выбору). Л.Н.Толстой "Отец и сыновья", </w:t>
            </w:r>
            <w:r>
              <w:rPr>
                <w:sz w:val="28"/>
              </w:rPr>
              <w:t>А.А.Плещеев "Песня матери", В.А.Осеева "Сыновья", С.В.Михалков "Быль для детей",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С.А.Баруздин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"Салют"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</w:tc>
      </w:tr>
      <w:tr w:rsidR="00B04246">
        <w:trPr>
          <w:trHeight w:val="1931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384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(авторская)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менее двух произведений): зарубежные писатели-сказочники (Ш.Перро, Х.-</w:t>
            </w:r>
            <w:r>
              <w:rPr>
                <w:sz w:val="28"/>
              </w:rPr>
              <w:t>К.Андерсен и другие).</w:t>
            </w:r>
          </w:p>
          <w:p w:rsidR="00B04246" w:rsidRDefault="006C1734">
            <w:pPr>
              <w:pStyle w:val="TableParagraph"/>
              <w:ind w:right="384"/>
              <w:rPr>
                <w:sz w:val="28"/>
              </w:rPr>
            </w:pPr>
            <w:r>
              <w:rPr>
                <w:sz w:val="28"/>
              </w:rPr>
              <w:t>Ш.Перро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"Кот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сапогах",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Х.-К.Андерсен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"Пятеро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одного стручка" и другие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3863"/>
        </w:trPr>
        <w:tc>
          <w:tcPr>
            <w:tcW w:w="1908" w:type="dxa"/>
          </w:tcPr>
          <w:p w:rsidR="00B04246" w:rsidRDefault="006C1734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56" w:type="dxa"/>
          </w:tcPr>
          <w:p w:rsidR="00B04246" w:rsidRDefault="006C1734">
            <w:pPr>
              <w:pStyle w:val="TableParagraph"/>
              <w:ind w:right="2536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 Автор, писатель. Произведение.</w:t>
            </w:r>
          </w:p>
          <w:p w:rsidR="00B04246" w:rsidRDefault="006C1734">
            <w:pPr>
              <w:pStyle w:val="TableParagraph"/>
              <w:ind w:right="384"/>
              <w:rPr>
                <w:sz w:val="28"/>
              </w:rPr>
            </w:pPr>
            <w:r>
              <w:rPr>
                <w:sz w:val="28"/>
              </w:rPr>
              <w:t>Жанры (стихотворение, рассказ); жанры фольклора малые (потешка,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считалка,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небылица,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загадка).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Фольклорная сказка (сказка о животных, бытовая, волшебная) и литературная </w:t>
            </w:r>
            <w:r>
              <w:rPr>
                <w:spacing w:val="-2"/>
                <w:sz w:val="28"/>
              </w:rPr>
              <w:t>сказка.</w:t>
            </w:r>
          </w:p>
          <w:p w:rsidR="00B04246" w:rsidRDefault="006C173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Идея.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Заголовок.</w:t>
            </w:r>
          </w:p>
          <w:p w:rsidR="00B04246" w:rsidRDefault="006C1734">
            <w:pPr>
              <w:pStyle w:val="TableParagraph"/>
              <w:ind w:right="2536"/>
              <w:rPr>
                <w:sz w:val="28"/>
              </w:rPr>
            </w:pPr>
            <w:r>
              <w:rPr>
                <w:sz w:val="28"/>
              </w:rPr>
              <w:t>Литературный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героя. Ритм. Рифма.</w:t>
            </w:r>
          </w:p>
          <w:p w:rsidR="00B04246" w:rsidRDefault="006C1734">
            <w:pPr>
              <w:pStyle w:val="TableParagraph"/>
              <w:spacing w:line="322" w:lineRule="exact"/>
              <w:ind w:right="522"/>
              <w:rPr>
                <w:sz w:val="28"/>
              </w:rPr>
            </w:pPr>
            <w:r>
              <w:rPr>
                <w:sz w:val="28"/>
              </w:rPr>
              <w:t>Содержание произведения, сюжет. Композиция. Эпизод. Средства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(сравнение,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эпитет). Проза и поэзия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46</w:t>
      </w:r>
    </w:p>
    <w:p w:rsidR="00B04246" w:rsidRDefault="006C1734">
      <w:pPr>
        <w:pStyle w:val="1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(3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577" w:right="150" w:firstLine="223"/>
              <w:rPr>
                <w:sz w:val="28"/>
              </w:rPr>
            </w:pPr>
            <w:r>
              <w:rPr>
                <w:sz w:val="28"/>
              </w:rPr>
              <w:t xml:space="preserve">Проверяемые предметные результаты освоения основной </w:t>
            </w:r>
            <w:r>
              <w:rPr>
                <w:sz w:val="28"/>
              </w:rPr>
              <w:t>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326"/>
              <w:rPr>
                <w:sz w:val="28"/>
              </w:rPr>
            </w:pPr>
            <w:r>
              <w:rPr>
                <w:sz w:val="28"/>
              </w:rPr>
              <w:t>отвечать на вопрос о культурной значимости устного народного творчества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литературных 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отражение нравственных ценностей, традиций, </w:t>
            </w:r>
            <w:r>
              <w:rPr>
                <w:sz w:val="28"/>
              </w:rPr>
              <w:t>быта, культуры разных народов, ориентироваться в нравственно-этических понятиях в контексте изученных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произведений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читать вслух и про себя в соответствии с учебной задачей, 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(изучающее,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ознакомительное,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поисковое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просмотровое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выборочное);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вслух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76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288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целыми словами без пропусков и перестановок букв и слогов доступные по восприятию и небольшие по объёму прозаические и стихотворные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отметочного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оценивания)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4 стихотворений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изученной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тексты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различать прозаическую и стихотворную речь: называть 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(ритм,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строфа),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эпического</w:t>
            </w:r>
          </w:p>
        </w:tc>
      </w:tr>
      <w:tr w:rsidR="00B04246">
        <w:trPr>
          <w:trHeight w:val="289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понимать жанровую принадлежность, содержание, смысл прослушанного (прочитанного) произведения: отвечать и формулировать вопросы к учебным и </w:t>
            </w:r>
            <w:r>
              <w:rPr>
                <w:sz w:val="28"/>
              </w:rPr>
              <w:t>художественным текстам; различать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(литературные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>
              <w:rPr>
                <w:sz w:val="28"/>
              </w:rPr>
              <w:t>асни), приводить примеры произведений фольклора разных народов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элементарными умениями анализа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интерпретации текста: формулировать тему и главную мысль, определять последовательность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связь событи</w:t>
            </w:r>
            <w:r>
              <w:rPr>
                <w:sz w:val="28"/>
              </w:rPr>
              <w:t>й, эпизодов текста; составлять план текста (вопросный,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номинативный,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цитатный)</w:t>
            </w:r>
          </w:p>
        </w:tc>
      </w:tr>
      <w:tr w:rsidR="00B04246">
        <w:trPr>
          <w:trHeight w:val="32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оценку поступкам героев, составлять портретные характеристики персонажей; выявлять взаимосвязь между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поступками, </w:t>
            </w:r>
            <w:r>
              <w:rPr>
                <w:sz w:val="28"/>
              </w:rPr>
              <w:t>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отличать автора произведения от героя и рассказчика, 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поступкам,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описанной картине, находить в тексте средства изображения героев (портрет), описание пейзажа и интерьера</w:t>
            </w:r>
          </w:p>
        </w:tc>
      </w:tr>
      <w:tr w:rsidR="00B04246">
        <w:trPr>
          <w:trHeight w:val="128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объяснять значение незнакомого слова с использованием контекста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переносном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выразительности (сравнение, эпитет, олицетворение)</w:t>
            </w:r>
          </w:p>
        </w:tc>
      </w:tr>
      <w:tr w:rsidR="00B04246">
        <w:trPr>
          <w:trHeight w:val="128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осознанно применять изученные понятия (автор, мораль басни, литературный герой, персонаж, характер, тема, идея, заголовок, 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композиция,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сравнение,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олицетворение)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(прочитанного)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произведения: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диалогическое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76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1288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орфоэпических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пунктуационных норм, устно и </w:t>
            </w:r>
            <w:r>
              <w:rPr>
                <w:sz w:val="28"/>
              </w:rPr>
              <w:t>письменно формулировать простые выводы, подтверждать свой ответ примерами из текста; использовать в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беседе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пересказывать произведение (устно) подробно, выборочно, сжато (кратко),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рассказчика,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третьего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лица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 (повествование, описание, рассуждение) с учётом специфики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текстов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произношения,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инсценировать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произведения</w:t>
            </w:r>
          </w:p>
        </w:tc>
      </w:tr>
      <w:tr w:rsidR="00B04246">
        <w:trPr>
          <w:trHeight w:val="193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составлять устные и письменные высказывания на основе прочитанного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 содержанию произведения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(не менее 8 предложений), корректировать собственный письменный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</w:t>
            </w:r>
            <w:r>
              <w:rPr>
                <w:sz w:val="28"/>
              </w:rPr>
              <w:t>т;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прочитанном произведении по заданному алгоритму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аналогии,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придумывать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</w:t>
            </w:r>
          </w:p>
        </w:tc>
      </w:tr>
      <w:tr w:rsidR="00B04246">
        <w:trPr>
          <w:trHeight w:val="193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515"/>
              <w:rPr>
                <w:sz w:val="28"/>
              </w:rPr>
            </w:pPr>
            <w:r>
              <w:rPr>
                <w:sz w:val="28"/>
              </w:rPr>
              <w:t>ориентироваться в книге по её элементам (автор, название, обложка,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титульный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лист,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оглавление,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предисловие,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аннотация, </w:t>
            </w:r>
            <w:r>
              <w:rPr>
                <w:spacing w:val="-2"/>
                <w:sz w:val="28"/>
              </w:rPr>
              <w:t>иллюстрации);</w:t>
            </w:r>
          </w:p>
          <w:p w:rsidR="00B04246" w:rsidRDefault="006C1734">
            <w:pPr>
              <w:pStyle w:val="TableParagraph"/>
              <w:spacing w:line="322" w:lineRule="exact"/>
              <w:ind w:right="744"/>
              <w:rPr>
                <w:sz w:val="28"/>
              </w:rPr>
            </w:pPr>
            <w:r>
              <w:rPr>
                <w:sz w:val="28"/>
              </w:rPr>
              <w:t>выбирать книги для самостоятельного чтения с учётом рекомендательного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картотеки,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рассказывать о прочитанной книге</w:t>
            </w:r>
          </w:p>
        </w:tc>
      </w:tr>
      <w:tr w:rsidR="00B04246">
        <w:trPr>
          <w:trHeight w:val="96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справочные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верифи</w:t>
            </w:r>
            <w:r>
              <w:rPr>
                <w:sz w:val="28"/>
              </w:rPr>
              <w:t>цированные электронные образовательные и информационные ресурсы,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включённые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перечень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spacing w:before="1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47</w:t>
      </w:r>
    </w:p>
    <w:p w:rsidR="00B04246" w:rsidRDefault="006C1734">
      <w:pPr>
        <w:pStyle w:val="1"/>
        <w:spacing w:before="6"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9051"/>
      </w:tblGrid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1609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(произведения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одного-двух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 по выбору).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К.Д.Ушинский "Наше отечество", М.М.Пришвин "Моя Родина", С.А.Васильев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"Россия",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Н.П.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Кончаловская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"Наша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столица"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(отрывки)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выбору)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(устное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творчество)</w:t>
            </w:r>
          </w:p>
        </w:tc>
      </w:tr>
      <w:tr w:rsidR="00B04246">
        <w:trPr>
          <w:trHeight w:val="964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 xml:space="preserve">Малые жанры фольклора (пословицы, </w:t>
            </w:r>
            <w:r>
              <w:rPr>
                <w:sz w:val="28"/>
              </w:rPr>
              <w:t>потешки, считалки, небылицы, скороговорки,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загадок.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В.И.Далем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Фольклорная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67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9051"/>
      </w:tblGrid>
      <w:tr w:rsidR="00B04246">
        <w:trPr>
          <w:trHeight w:val="1288"/>
        </w:trPr>
        <w:tc>
          <w:tcPr>
            <w:tcW w:w="141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бытовые,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волшебные), их художественные особенности.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"Иван-царевич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волк"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(по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рождают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темы </w:t>
            </w:r>
            <w:r>
              <w:rPr>
                <w:spacing w:val="-2"/>
                <w:sz w:val="28"/>
              </w:rPr>
              <w:t>песен.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земле.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Былина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песенный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жанра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былин.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Муромце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выбору)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А.С.Пушкина</w:t>
            </w:r>
          </w:p>
        </w:tc>
      </w:tr>
      <w:tr w:rsidR="00B04246">
        <w:trPr>
          <w:trHeight w:val="1288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Лирические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А.С.Пушкина.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погода..."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"Опрятней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модного паркета..." и другие</w:t>
            </w:r>
          </w:p>
          <w:p w:rsidR="00B04246" w:rsidRDefault="006C1734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964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А.С.Пушкина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например,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"Сказка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Салтане,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могучем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богатыре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князе Гвидоне Салтановиче и о прекрасной царевне Лебеди")</w:t>
            </w:r>
          </w:p>
        </w:tc>
      </w:tr>
      <w:tr w:rsidR="00B04246">
        <w:trPr>
          <w:trHeight w:val="966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Басни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И.А.Крылова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двух)</w:t>
            </w:r>
          </w:p>
          <w:p w:rsidR="00B04246" w:rsidRDefault="006C1734">
            <w:pPr>
              <w:pStyle w:val="TableParagraph"/>
              <w:spacing w:line="322" w:lineRule="exact"/>
              <w:ind w:right="510"/>
              <w:rPr>
                <w:sz w:val="28"/>
              </w:rPr>
            </w:pPr>
            <w:r>
              <w:rPr>
                <w:sz w:val="28"/>
              </w:rPr>
              <w:t>Басни: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"Ворона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Лисица",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"Лисица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виноград",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"Мартышка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очки" и другие (по выбору)</w:t>
            </w:r>
          </w:p>
        </w:tc>
      </w:tr>
      <w:tr w:rsidR="00B04246">
        <w:trPr>
          <w:trHeight w:val="2577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XIX-XX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вв. (произведения не менее пяти авторов по выбору).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Ф.И.Тютчев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"Есть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первоначальной...",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А.А.Фет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"Кот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поёт,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глаза </w:t>
            </w:r>
            <w:r>
              <w:rPr>
                <w:spacing w:val="-2"/>
                <w:sz w:val="28"/>
              </w:rPr>
              <w:t>прищуря",</w:t>
            </w:r>
          </w:p>
          <w:p w:rsidR="00B04246" w:rsidRDefault="006C1734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"Мама!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Глянь-ка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окошка...",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А.Н.Майков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"Осень",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С.А.Есенин "Берёза", Н.А.Некрасов "Железная дорога" (отрывок), А.А.Блок "Ворона", И.А.Бунин "Первый снег" и другие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</w:tc>
      </w:tr>
      <w:tr w:rsidR="00B04246">
        <w:trPr>
          <w:trHeight w:val="964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Л.Н.Толстого,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многообразие: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сказки, рассказы, басни, быль (не менее трёх произведений).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Л.Н.Толстой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"Лебеди",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"Зайцы",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"Прыжок",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"Акула"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1288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Литературная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писателей)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В.М.Гаршин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"</w:t>
            </w:r>
            <w:r>
              <w:rPr>
                <w:sz w:val="28"/>
              </w:rPr>
              <w:t>Лягушка-путешественница",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И.С.Соколов-Микитов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"Листопадничек", М.Горький "Случай с Евсейкой" и другие (по выбору)</w:t>
            </w:r>
          </w:p>
        </w:tc>
      </w:tr>
      <w:tr w:rsidR="00B04246">
        <w:trPr>
          <w:trHeight w:val="1609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 менее четырёх произведений).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Б.С.Житков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"Про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обезьянку",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К.Г.Паустовский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"Барсучий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нос",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"Кот- </w:t>
            </w:r>
            <w:r>
              <w:rPr>
                <w:spacing w:val="-2"/>
                <w:sz w:val="28"/>
              </w:rPr>
              <w:t>ворюга",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Д.Н.Мамин-Сибиряк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"Приёмыш"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1288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right="510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(темы: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судьбы",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"Дети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войне").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Л.Пантелеев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ялике",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А.Гайдар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"Тимур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команда"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(отрывки), Л.Кассиль и другие (по выбору)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Юмористические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произведений):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88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9051"/>
      </w:tblGrid>
      <w:tr w:rsidR="00B04246">
        <w:trPr>
          <w:trHeight w:val="966"/>
        </w:trPr>
        <w:tc>
          <w:tcPr>
            <w:tcW w:w="141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М.М.Зощенко,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Н.Н.Носов,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В.Ю.Драгунский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выбору).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В.Ю.Драгунский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"Денискины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Н.Н.Носов "Весёлая семейка" и другие (по выбору).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</w:tr>
      <w:tr w:rsidR="00B04246">
        <w:trPr>
          <w:trHeight w:val="128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Ш.Перро,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Х.-К.Андерсена,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Р.Киплинга (произведения двух-трёх авторов по выбору).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Х.-К.Андерсен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"Гадкий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утёнок",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Ш.Перро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"Подарок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феи"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(по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Известные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переводчики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С.Я.Маршак,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К.И.Чуковский,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Б.В.Заходер</w:t>
            </w:r>
          </w:p>
        </w:tc>
      </w:tr>
      <w:tr w:rsidR="00B04246">
        <w:trPr>
          <w:trHeight w:val="483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right="3032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литературы Автор, писатель. Произведение.</w:t>
            </w:r>
          </w:p>
          <w:p w:rsidR="00B04246" w:rsidRDefault="006C1734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Жанры (стихотворение,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басня, рассказ,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повесть); жанры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фольклора малые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(потешка,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считалка,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небылица,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загадка,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 песня, былина и другие). Фольклорная сказка (сказка о животных, бытовая, волшебная) и литературная сказка.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Идея.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Заголовок.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характер. Рассказчик. Портрет </w:t>
            </w:r>
            <w:r>
              <w:rPr>
                <w:sz w:val="28"/>
              </w:rPr>
              <w:t>героя.</w:t>
            </w:r>
          </w:p>
          <w:p w:rsidR="00B04246" w:rsidRDefault="006C17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Ритм.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Рифма.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Строфа.</w:t>
            </w:r>
          </w:p>
          <w:p w:rsidR="00B04246" w:rsidRDefault="006C1734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Эпизод,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смысловые </w:t>
            </w:r>
            <w:r>
              <w:rPr>
                <w:spacing w:val="-2"/>
                <w:sz w:val="28"/>
              </w:rPr>
              <w:t>части.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(сравнение,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олицетворение, </w:t>
            </w:r>
            <w:r>
              <w:rPr>
                <w:spacing w:val="-2"/>
                <w:sz w:val="28"/>
              </w:rPr>
              <w:t>эпитет).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поэзия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spacing w:before="1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48</w:t>
      </w:r>
    </w:p>
    <w:p w:rsidR="00B04246" w:rsidRDefault="006C1734">
      <w:pPr>
        <w:pStyle w:val="1"/>
        <w:spacing w:before="6" w:after="2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(4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4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результата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523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193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фольклора для всестороннего </w:t>
            </w:r>
            <w:r>
              <w:rPr>
                <w:sz w:val="28"/>
              </w:rPr>
              <w:t>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</w:t>
            </w:r>
          </w:p>
        </w:tc>
      </w:tr>
      <w:tr w:rsidR="00B04246">
        <w:trPr>
          <w:trHeight w:val="1609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читать вслух и про </w:t>
            </w:r>
            <w:r>
              <w:rPr>
                <w:sz w:val="28"/>
              </w:rPr>
              <w:t>себя в соответствии с учебной задачей, 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(изучающее,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ознакомительное, поисковое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выборочное,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просмотровое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выборочное);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 целыми словами без пропусков и перестановок букв и слогов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доступные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07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645"/>
        </w:trPr>
        <w:tc>
          <w:tcPr>
            <w:tcW w:w="206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стихотворные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(без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отметочного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оценивания)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изученной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произведений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тексты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различать прозаическую и стихотворную речь: называть 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(ритм,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рифма,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строфа),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лирическое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эпического</w:t>
            </w:r>
          </w:p>
        </w:tc>
      </w:tr>
      <w:tr w:rsidR="00B04246">
        <w:trPr>
          <w:trHeight w:val="354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понимать жанровую принадлежность, содержание, </w:t>
            </w:r>
            <w:r>
              <w:rPr>
                <w:sz w:val="28"/>
              </w:rPr>
              <w:t>смысл прослушанного (прочитанного) произведения: отвечать и формулировать вопросы (в том числе проблемные) к познавательным,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текстам;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называть отдельные жанры фольклора (считалки, загадки, пословицы, потешки, небылицы, </w:t>
            </w:r>
            <w:r>
              <w:rPr>
                <w:sz w:val="28"/>
              </w:rPr>
              <w:t>народные песни, скороговорки, сказки о животных, бытовые и волшебные), приводить примеры произведений фольклора разных народов России;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соотносить читаемый текст с жанром художественной литературы (литературные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басни),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964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текста: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тексте произведения, выявлять связь событий, эпизодов текста</w:t>
            </w:r>
          </w:p>
        </w:tc>
      </w:tr>
      <w:tr w:rsidR="00B04246">
        <w:trPr>
          <w:trHeight w:val="289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поступкам,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</w:t>
            </w:r>
            <w:r>
              <w:rPr>
                <w:sz w:val="28"/>
              </w:rPr>
              <w:t>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следственные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</w:t>
            </w:r>
            <w:r>
              <w:rPr>
                <w:sz w:val="28"/>
              </w:rPr>
              <w:t>тупков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героев</w:t>
            </w:r>
          </w:p>
        </w:tc>
      </w:tr>
      <w:tr w:rsidR="00B04246">
        <w:trPr>
          <w:trHeight w:val="1609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4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контекста и словаря;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 в тексте примеры использования слов в прямом и переносном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выразительности (сравнение, эпитет, олицетворение, метафора)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осознанно применять изученные понятия (автор, мораль басни, литературный герой, персонаж, характер, тема, идея, заголовок,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композиция, сравнение,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эпитет,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олицетворение,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метафора,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лирика,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образ)</w:t>
            </w:r>
          </w:p>
        </w:tc>
      </w:tr>
      <w:tr w:rsidR="00B04246">
        <w:trPr>
          <w:trHeight w:val="1288"/>
        </w:trPr>
        <w:tc>
          <w:tcPr>
            <w:tcW w:w="2066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397" w:type="dxa"/>
            <w:tcBorders>
              <w:bottom w:val="nil"/>
            </w:tcBorders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участвовать в обсуждении прослушанного (прочитанного) произведения: строить монологическое и диалогическое высказывание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(норм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словоупотребления,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грамматики);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9" w:lineRule="exact"/>
        <w:rPr>
          <w:sz w:val="28"/>
        </w:rPr>
        <w:sectPr w:rsidR="00B04246">
          <w:type w:val="continuous"/>
          <w:pgSz w:w="11910" w:h="16840"/>
          <w:pgMar w:top="1100" w:right="283" w:bottom="94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966"/>
        </w:trPr>
        <w:tc>
          <w:tcPr>
            <w:tcW w:w="206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основе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прослушанного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(прочитанного)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 примерами из текста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(вопросный,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номинативный,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цитатный),</w:t>
            </w:r>
          </w:p>
          <w:p w:rsidR="00B04246" w:rsidRDefault="006C1734">
            <w:pPr>
              <w:pStyle w:val="TableParagraph"/>
              <w:spacing w:line="322" w:lineRule="exact"/>
              <w:ind w:left="129" w:right="197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(устно)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подробно,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выборочно,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сжато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(кратко),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 лица героя, с изменением лица рассказчика, от третьего лица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расстановки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ударения,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</w:t>
            </w:r>
          </w:p>
        </w:tc>
      </w:tr>
      <w:tr w:rsidR="00B04246">
        <w:trPr>
          <w:trHeight w:val="2577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тему </w:t>
            </w:r>
            <w:r>
              <w:rPr>
                <w:sz w:val="28"/>
              </w:rPr>
              <w:t>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      </w:r>
          </w:p>
          <w:p w:rsidR="00B04246" w:rsidRDefault="006C1734">
            <w:pPr>
              <w:pStyle w:val="TableParagraph"/>
              <w:spacing w:line="322" w:lineRule="exact"/>
              <w:ind w:left="129" w:right="19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заданному алгоритму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сочинять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прочитанным,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 иллюстрациям, от имени одного из героев, придумывать продолжение прочитанного произведения (не менее 10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предложений)</w:t>
            </w:r>
          </w:p>
        </w:tc>
      </w:tr>
      <w:tr w:rsidR="00B04246">
        <w:trPr>
          <w:trHeight w:val="193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издания (обложка, оглавление, аннотация, иллюстрация, предисловие, приложение, сноски, примечания);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выбирать книги для самостоятельного чтения с учётом рекомендательного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списка,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картотеки,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</w:t>
            </w:r>
            <w:r>
              <w:rPr>
                <w:sz w:val="28"/>
              </w:rPr>
              <w:t>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 прочитанной книге</w:t>
            </w:r>
          </w:p>
        </w:tc>
      </w:tr>
      <w:tr w:rsidR="00B04246">
        <w:trPr>
          <w:trHeight w:val="1287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4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использовать справочную литературу, электронные образовательные и информационные ресурсы сети Интернет (в условиях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контролируемого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входа)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задачей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49</w:t>
      </w:r>
    </w:p>
    <w:p w:rsidR="00B04246" w:rsidRDefault="006C1734">
      <w:pPr>
        <w:pStyle w:val="1"/>
        <w:spacing w:after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9015"/>
      </w:tblGrid>
      <w:tr w:rsidR="00B04246">
        <w:trPr>
          <w:trHeight w:val="320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Родине</w:t>
            </w:r>
          </w:p>
        </w:tc>
      </w:tr>
      <w:tr w:rsidR="00B04246">
        <w:trPr>
          <w:trHeight w:val="257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прозаических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произведениях писателей и поэтов XIX и XX вв. (по выбору, не менее четырёх, например, </w:t>
            </w:r>
            <w:r>
              <w:rPr>
                <w:sz w:val="28"/>
              </w:rPr>
              <w:t>произведения С.Т.Романовского, А.Т.Твардовского, С.Д.Дрожжина, В.М.Пескова и другие).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С.Д.Дрожжин "Родине", В.М.Песков "Родине", А.Т.Твардовский "О Родине большой и малой" (отрывок), С.Т.Романовский "Ледовое побоище",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С.П.Алексеев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военно-исто</w:t>
            </w:r>
            <w:r>
              <w:rPr>
                <w:sz w:val="28"/>
              </w:rPr>
              <w:t>рической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тематики)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выбору)</w:t>
            </w:r>
          </w:p>
        </w:tc>
      </w:tr>
      <w:tr w:rsidR="00B04246">
        <w:trPr>
          <w:trHeight w:val="323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(на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04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9015"/>
      </w:tblGrid>
      <w:tr w:rsidR="00B04246">
        <w:trPr>
          <w:trHeight w:val="645"/>
        </w:trPr>
        <w:tc>
          <w:tcPr>
            <w:tcW w:w="1450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России)</w:t>
            </w:r>
          </w:p>
        </w:tc>
      </w:tr>
      <w:tr w:rsidR="00B04246">
        <w:trPr>
          <w:trHeight w:val="1609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 Невского, Михаила Кутузова и других выдающихся защитников Отечества в литературе для детей. Героическое прошлое России, тема Великой Отечественной войны в произведениях литературы (на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примере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Л.А.Кассиля,</w:t>
            </w:r>
            <w:r>
              <w:rPr>
                <w:spacing w:val="-2"/>
                <w:sz w:val="28"/>
              </w:rPr>
              <w:t xml:space="preserve"> С.П.Алексеева)</w:t>
            </w:r>
          </w:p>
        </w:tc>
      </w:tr>
      <w:tr w:rsidR="00B04246">
        <w:trPr>
          <w:trHeight w:val="96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сторической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Отечественной </w:t>
            </w:r>
            <w:r>
              <w:rPr>
                <w:spacing w:val="-2"/>
                <w:sz w:val="28"/>
              </w:rPr>
              <w:t>войны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(2-3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321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(устное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творчество)</w:t>
            </w:r>
          </w:p>
        </w:tc>
      </w:tr>
      <w:tr w:rsidR="00B04246">
        <w:trPr>
          <w:trHeight w:val="1288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right="397" w:firstLine="1"/>
              <w:jc w:val="both"/>
              <w:rPr>
                <w:sz w:val="28"/>
              </w:rPr>
            </w:pPr>
            <w:r>
              <w:rPr>
                <w:sz w:val="28"/>
              </w:rPr>
              <w:t>Фольклор как народная духовная культура (произведения по выбору). Многообразие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фольклора: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словесный,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обрядовый (календарный). Культурное значение фольклора для появления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литературы</w:t>
            </w:r>
          </w:p>
        </w:tc>
      </w:tr>
      <w:tr w:rsidR="00B04246">
        <w:trPr>
          <w:trHeight w:val="645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(назначение,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классификация).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Собиратели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(А.Н.Афанасьев,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В.И.Даль)</w:t>
            </w:r>
          </w:p>
        </w:tc>
      </w:tr>
      <w:tr w:rsidR="00B04246">
        <w:trPr>
          <w:trHeight w:val="642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сказок: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животных,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волшебные.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2"/>
                <w:sz w:val="28"/>
              </w:rPr>
              <w:t xml:space="preserve"> народные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</w:t>
            </w:r>
          </w:p>
        </w:tc>
      </w:tr>
      <w:tr w:rsidR="00B04246">
        <w:trPr>
          <w:trHeight w:val="1288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культуры народов мира. Сходство фольклорных произведений разных народов по тематике, </w:t>
            </w:r>
            <w:r>
              <w:rPr>
                <w:sz w:val="28"/>
              </w:rPr>
              <w:t>художественным образам и форме ("бродячие"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сюжеты)</w:t>
            </w:r>
          </w:p>
        </w:tc>
      </w:tr>
      <w:tr w:rsidR="00B04246">
        <w:trPr>
          <w:trHeight w:val="96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right="197" w:firstLine="1"/>
              <w:rPr>
                <w:sz w:val="28"/>
              </w:rPr>
            </w:pPr>
            <w:r>
              <w:rPr>
                <w:sz w:val="28"/>
              </w:rPr>
              <w:t>Былины из цикла об Илье Муромце, Алёше Поповиче, Добрыне Никитиче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богатырей: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Муромца,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Алёши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Поповича,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Добрыни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Никитича,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Никиты</w:t>
            </w:r>
            <w:r>
              <w:rPr>
                <w:spacing w:val="-2"/>
                <w:sz w:val="28"/>
              </w:rPr>
              <w:t xml:space="preserve"> Кожемяки</w:t>
            </w:r>
          </w:p>
        </w:tc>
      </w:tr>
      <w:tr w:rsidR="00B04246">
        <w:trPr>
          <w:trHeight w:val="321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А.С.Пушкина</w:t>
            </w:r>
          </w:p>
        </w:tc>
      </w:tr>
      <w:tr w:rsidR="00B04246">
        <w:trPr>
          <w:trHeight w:val="96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242" w:lineRule="auto"/>
              <w:ind w:right="1392" w:firstLine="1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А.С.Пушкина (на примере 2-3 произведений).</w:t>
            </w:r>
          </w:p>
          <w:p w:rsidR="00B04246" w:rsidRDefault="006C17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Стихотворения: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"Няне",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"Осень"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(отрывки),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"Зимняя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дорога"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другие.</w:t>
            </w:r>
          </w:p>
        </w:tc>
      </w:tr>
      <w:tr w:rsidR="00B04246">
        <w:trPr>
          <w:trHeight w:val="642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А.С.Пушкина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"Сказка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мёртвой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царевне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богатырях".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Фольклорная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2"/>
                <w:sz w:val="28"/>
              </w:rPr>
              <w:t xml:space="preserve"> сказки</w:t>
            </w:r>
          </w:p>
        </w:tc>
      </w:tr>
      <w:tr w:rsidR="00B04246">
        <w:trPr>
          <w:trHeight w:val="645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Басни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И.А.Крылова,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И.И.Хемницера,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Л.Н.Толстого,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С.В.Михалкова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(не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трех).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Басня 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лиро-эпический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Аллегория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баснях</w:t>
            </w:r>
          </w:p>
        </w:tc>
      </w:tr>
      <w:tr w:rsidR="00B04246">
        <w:trPr>
          <w:trHeight w:val="320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Басни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И.А.Крылова: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"Стрекоза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муравей",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"Квартет"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96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Басни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прозаические.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И.И.Хемницер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"Стрекоза",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Л.Н.Толстой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"Стрекоза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муравьи", С.В.Михалков и другие</w:t>
            </w:r>
          </w:p>
        </w:tc>
      </w:tr>
      <w:tr w:rsidR="00B04246">
        <w:trPr>
          <w:trHeight w:val="96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М.Ю.Лермонтова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трёх).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Стихотворения: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"Утёс",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"Парус",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"Москва,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Москва!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...Люблю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сын..." и другие</w:t>
            </w:r>
          </w:p>
        </w:tc>
      </w:tr>
      <w:tr w:rsidR="00B04246">
        <w:trPr>
          <w:trHeight w:val="96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Литературная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(две-три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выбору).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П.П.Бажов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"Серебряное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копытце",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П.П.Ершов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"Конёк-Горбунок", С.Т.Аксаков "Аленький цветочек" и другие.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9015"/>
      </w:tblGrid>
      <w:tr w:rsidR="00B04246">
        <w:trPr>
          <w:trHeight w:val="2255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7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XIX-XX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 менее пяти авторов по выбору).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В.А.Жуковский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"Загадка",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И.С.Никитин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плывут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над </w:t>
            </w:r>
            <w:r>
              <w:rPr>
                <w:spacing w:val="-2"/>
                <w:sz w:val="28"/>
              </w:rPr>
              <w:t>полями...",</w:t>
            </w:r>
          </w:p>
          <w:p w:rsidR="00B04246" w:rsidRDefault="006C17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Ф.И.Тютчев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неожиданно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ярко",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А.А.Фет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"Весенний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дождь",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Е.А.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Баратынский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"Весна,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весна!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чист...",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И.А.Бунин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"Листопад" (отрывки) и другие (по выбору).</w:t>
            </w:r>
          </w:p>
        </w:tc>
      </w:tr>
      <w:tr w:rsidR="00B04246">
        <w:trPr>
          <w:trHeight w:val="1288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Проза </w:t>
            </w:r>
            <w:r>
              <w:rPr>
                <w:sz w:val="28"/>
              </w:rPr>
              <w:t>Л.Н.Толстого (не менее трёх произведений): рассказ (художественный и научно-познавательный), сказки, басни, быль. Л.Н.Толстой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"Детство"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(отдельные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главы),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"Русак",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"Черепаха"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1288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Произведения о животных и родной природе (не менее трёх </w:t>
            </w:r>
            <w:r>
              <w:rPr>
                <w:sz w:val="28"/>
              </w:rPr>
              <w:t>авторов): А.И.Куприна,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В.П.Астафьева,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К.Г.Паустовского,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М.М.Пришвина,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Ю.И. Коваля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В.П.Астафьев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"Капалуха",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М.М.Пришвин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"Выскочка"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(по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B04246">
        <w:trPr>
          <w:trHeight w:val="1931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right="197" w:firstLine="1"/>
              <w:rPr>
                <w:sz w:val="28"/>
              </w:rPr>
            </w:pPr>
            <w:r>
              <w:rPr>
                <w:sz w:val="28"/>
              </w:rPr>
              <w:t>Произведения о детях (на примере произведений не менее трёх авторов):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А.П.Чехова,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Б.С.Житкова,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Н.Г.Гарина-Михайловского, В.В.Крапивина и других.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А.П.Чехов "Мальчики", Н.Г.Гарин-Михайловский "Детство Темы" (отдельные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М.М.Зощенко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Лёньке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Миньке"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цикла),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К.Г.Паустовский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"Корзина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еловыми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шишками"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642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Пьеса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(одна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С.Я.Маршак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"Двенадцать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месяцев"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1609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7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Юмористические произведения. Круг чтения (не менее двух 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М.М.Зощенко, В.Ю.Драгунского, Н.Н.Носова, В.В.Голявкина.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В.Ю.Драгунский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"Денискины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рассказы"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выбору), Н.Н.Носов "Витя Малеев в школе и дома" (отдельные главы) и другие.</w:t>
            </w:r>
          </w:p>
        </w:tc>
      </w:tr>
      <w:tr w:rsidR="00B04246">
        <w:trPr>
          <w:trHeight w:val="323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03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</w:tr>
      <w:tr w:rsidR="00B04246">
        <w:trPr>
          <w:trHeight w:val="964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13.1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Ш.Перро,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Х.-К.Андерсена, братьев Гримм и других (по выбору). Х.-К.Андерсен "</w:t>
            </w:r>
            <w:r>
              <w:rPr>
                <w:sz w:val="28"/>
              </w:rPr>
              <w:t>Дикие лебеди",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"Русалочка"</w:t>
            </w:r>
          </w:p>
        </w:tc>
      </w:tr>
      <w:tr w:rsidR="00B04246">
        <w:trPr>
          <w:trHeight w:val="1288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13.2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Приключенческая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зарубежная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Дж.Свифта, Марка Твена и других.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Д.Свифт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"Приключения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Гулливера"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"Том Сойер" (отдельные главы) и другие (по выбору).</w:t>
            </w:r>
          </w:p>
        </w:tc>
      </w:tr>
      <w:tr w:rsidR="00B04246">
        <w:trPr>
          <w:trHeight w:val="2576"/>
        </w:trPr>
        <w:tc>
          <w:tcPr>
            <w:tcW w:w="1450" w:type="dxa"/>
          </w:tcPr>
          <w:p w:rsidR="00B04246" w:rsidRDefault="006C1734">
            <w:pPr>
              <w:pStyle w:val="TableParagraph"/>
              <w:spacing w:line="317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9015" w:type="dxa"/>
          </w:tcPr>
          <w:p w:rsidR="00B04246" w:rsidRDefault="006C1734">
            <w:pPr>
              <w:pStyle w:val="TableParagraph"/>
              <w:ind w:right="2994" w:firstLine="1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 Автор, писатель. Произведение.</w:t>
            </w:r>
          </w:p>
          <w:p w:rsidR="00B04246" w:rsidRDefault="006C1734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Жанры (стихотворение, басня, рассказ, повесть, драма); жанры 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(потешка,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считалка,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небылица,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пословица,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загадка, народная песня, былина и другие). Фольклорная сказка (сказка</w:t>
            </w:r>
          </w:p>
          <w:p w:rsidR="00B04246" w:rsidRDefault="006C1734">
            <w:pPr>
              <w:pStyle w:val="TableParagraph"/>
              <w:spacing w:line="242" w:lineRule="auto"/>
              <w:ind w:right="139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бытовая,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волшебная)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сказка. Идея. Тема. Заголовок.</w:t>
            </w:r>
          </w:p>
          <w:p w:rsidR="00B04246" w:rsidRDefault="006C173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художественный.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характер.</w:t>
            </w:r>
          </w:p>
        </w:tc>
      </w:tr>
    </w:tbl>
    <w:p w:rsidR="00B04246" w:rsidRDefault="00B04246">
      <w:pPr>
        <w:pStyle w:val="TableParagraph"/>
        <w:spacing w:line="304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B04246">
      <w:pPr>
        <w:pStyle w:val="a3"/>
        <w:spacing w:before="4"/>
        <w:rPr>
          <w:b/>
          <w:sz w:val="2"/>
        </w:r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9015"/>
      </w:tblGrid>
      <w:tr w:rsidR="00B04246">
        <w:trPr>
          <w:trHeight w:val="2255"/>
        </w:trPr>
        <w:tc>
          <w:tcPr>
            <w:tcW w:w="1450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15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242" w:lineRule="auto"/>
              <w:ind w:right="5003"/>
              <w:rPr>
                <w:sz w:val="28"/>
              </w:rPr>
            </w:pPr>
            <w:r>
              <w:rPr>
                <w:sz w:val="28"/>
              </w:rPr>
              <w:t>Рассказчик.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героя. Ритм. Рифма. Строфа.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Эпизод,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смысловые </w:t>
            </w:r>
            <w:r>
              <w:rPr>
                <w:spacing w:val="-2"/>
                <w:sz w:val="28"/>
              </w:rPr>
              <w:t>части.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(сравнение,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метафора, олицетворение, эпитет, повтор, гипербола).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Эпос.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Драма.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поэзия</w:t>
            </w:r>
          </w:p>
        </w:tc>
      </w:tr>
    </w:tbl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51</w:t>
      </w:r>
    </w:p>
    <w:p w:rsidR="00B04246" w:rsidRDefault="006C1734">
      <w:pPr>
        <w:pStyle w:val="1"/>
        <w:spacing w:before="5"/>
        <w:ind w:left="1542" w:hanging="1092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 xml:space="preserve">образовательной программы по </w:t>
      </w:r>
      <w:r>
        <w:t>иностранному (английскому) языку (2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ind w:left="153" w:right="13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577" w:right="150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92" w:hanging="1"/>
              <w:rPr>
                <w:sz w:val="28"/>
              </w:rPr>
            </w:pPr>
            <w:r>
              <w:rPr>
                <w:sz w:val="28"/>
              </w:rPr>
              <w:t>Вести диалог этикетного характера в стандартных ситуациях неофициального общения, используя вербальные и (или) зрительные опоры, с соблюдением норм речевого этикета,</w:t>
            </w:r>
          </w:p>
          <w:p w:rsidR="00B04246" w:rsidRDefault="006C1734">
            <w:pPr>
              <w:pStyle w:val="TableParagraph"/>
              <w:spacing w:line="322" w:lineRule="exact"/>
              <w:ind w:right="192"/>
              <w:rPr>
                <w:sz w:val="28"/>
              </w:rPr>
            </w:pPr>
            <w:r>
              <w:rPr>
                <w:sz w:val="28"/>
              </w:rPr>
              <w:t>принятого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реплик со стороны каждого собесе</w:t>
            </w:r>
            <w:r>
              <w:rPr>
                <w:sz w:val="28"/>
              </w:rPr>
              <w:t>дника)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Вести диалог-расспрос в стандартных ситуациях неофициального общения, используя вербальные и (или) зрительные опоры, с 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каждого </w:t>
            </w:r>
            <w:r>
              <w:rPr>
                <w:spacing w:val="-2"/>
                <w:sz w:val="28"/>
              </w:rPr>
              <w:t>собеседника)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менее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картинок, фотографий и (или) ключевых слова, вопросов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обучающихся,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вербально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(невербально)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услышанное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Воспринимать на слух и понимать основное содержание учебных текстов,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используя зрительные опоры и </w:t>
            </w:r>
            <w:r>
              <w:rPr>
                <w:sz w:val="28"/>
              </w:rPr>
              <w:t>языковую догадку (время звучания текста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(текстов)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аудирования 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 xml:space="preserve"> секунд)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запрашиваемую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информацию фактического характера в учебных текстах, построенных на изученном языковом материале, используя зрительные </w:t>
            </w:r>
            <w:r>
              <w:rPr>
                <w:sz w:val="28"/>
              </w:rPr>
              <w:t>опоры и</w:t>
            </w:r>
          </w:p>
          <w:p w:rsidR="00B04246" w:rsidRDefault="006C1734">
            <w:pPr>
              <w:pStyle w:val="TableParagraph"/>
              <w:spacing w:line="322" w:lineRule="exact"/>
              <w:ind w:right="515"/>
              <w:rPr>
                <w:sz w:val="28"/>
              </w:rPr>
            </w:pPr>
            <w:r>
              <w:rPr>
                <w:sz w:val="28"/>
              </w:rPr>
              <w:t>языковую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догадку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 аудирования - до 40 секунд)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Смысловое</w:t>
            </w:r>
            <w:r>
              <w:rPr>
                <w:i/>
                <w:spacing w:val="-2"/>
                <w:sz w:val="28"/>
              </w:rPr>
              <w:t xml:space="preserve"> чтение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pgSz w:w="11910" w:h="16840"/>
          <w:pgMar w:top="1080" w:right="283" w:bottom="84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изученном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понимание </w:t>
            </w:r>
            <w:r>
              <w:rPr>
                <w:spacing w:val="-2"/>
                <w:sz w:val="28"/>
              </w:rPr>
              <w:t>прочитанного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 построенных на изученном языковом материале, используя зрительные опоры и языковую догадку (объём текста для чтения 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до 80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67"/>
              <w:rPr>
                <w:sz w:val="28"/>
              </w:rPr>
            </w:pPr>
            <w:r>
              <w:rPr>
                <w:sz w:val="28"/>
              </w:rPr>
              <w:t>Читать про себя и понимать запрашиваемую информацию в учебных текстах, построенных на изученном языковом материале, 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догадку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чтения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80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Письмо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формуляры,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сведения,</w:t>
            </w:r>
          </w:p>
          <w:p w:rsidR="00B04246" w:rsidRDefault="006C1734">
            <w:pPr>
              <w:pStyle w:val="TableParagraph"/>
              <w:spacing w:line="322" w:lineRule="exact"/>
              <w:ind w:right="5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 языка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праздниками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годом)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алфавита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правильной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последовательности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фонетически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озвучивать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закрытом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 односложных словах, вычленять некоторые </w:t>
            </w:r>
            <w:r>
              <w:rPr>
                <w:sz w:val="28"/>
              </w:rPr>
              <w:t>звукобуквенные сочетания при анализе знакомых слов; озвучивать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транскрипционные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букв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2"/>
                <w:sz w:val="28"/>
              </w:rPr>
              <w:t xml:space="preserve"> чтения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Различать на слух и правильно произносить слова и фразы (предложения)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особенностей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Графически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алфавита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(полупечатное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буквосочетаний,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слов)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пропуски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(точка,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восклицательный знаки в конце предложения) и использовать знак апострофа в сокращённых формах глагола-связки,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вспомогательного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глаголов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 не менее 200 лексических единиц (слов, словосочетаний, речевых клише), обслуживающих ситуации общения в рамках тематики,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предусмотренной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7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2.3.2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догадку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распознавании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интернациональных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основные коммуникативные типы </w:t>
            </w:r>
            <w:r>
              <w:rPr>
                <w:sz w:val="28"/>
              </w:rPr>
              <w:t>предложений: повествовательные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(утвердительные, отрицательные), вопросительные (общий, специальный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нераспространённые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речи </w:t>
            </w:r>
            <w:r>
              <w:rPr>
                <w:spacing w:val="-2"/>
                <w:sz w:val="28"/>
              </w:rPr>
              <w:t>предложения</w:t>
            </w:r>
          </w:p>
          <w:p w:rsidR="00B04246" w:rsidRDefault="006C1734">
            <w:pPr>
              <w:pStyle w:val="TableParagraph"/>
              <w:spacing w:line="310" w:lineRule="exact"/>
              <w:rPr>
                <w:i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It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Tense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речи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сказуемым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He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speaks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English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 предложения с составным глагольным сказуемым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want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 dance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can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skate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well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 xml:space="preserve">Распознавать </w:t>
            </w:r>
            <w:r>
              <w:rPr>
                <w:sz w:val="28"/>
              </w:rPr>
              <w:t>и употреблять в устной и письменной речи 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глаголом-связкой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составе таких фраз,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m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Dima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m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eight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fine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m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sorry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 xml:space="preserve">s </w:t>
            </w:r>
            <w:r>
              <w:rPr>
                <w:sz w:val="28"/>
              </w:rPr>
              <w:t>...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 xml:space="preserve">? </w:t>
            </w:r>
            <w:r>
              <w:rPr>
                <w:i/>
                <w:sz w:val="28"/>
              </w:rPr>
              <w:t>What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 xml:space="preserve">s </w:t>
            </w:r>
            <w:r>
              <w:rPr>
                <w:spacing w:val="-4"/>
                <w:sz w:val="28"/>
              </w:rPr>
              <w:t>...?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глагольными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формами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речи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повелительное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наклонение: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 утвердительной форме (</w:t>
            </w:r>
            <w:r>
              <w:rPr>
                <w:i/>
                <w:sz w:val="28"/>
              </w:rPr>
              <w:t>Come in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please</w:t>
            </w:r>
            <w:r>
              <w:rPr>
                <w:sz w:val="28"/>
              </w:rPr>
              <w:t>.)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настоящее простое время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(Present Simple Tense) в повествовательных (утвердительных и отрицательных)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вопросы) </w:t>
            </w:r>
            <w:r>
              <w:rPr>
                <w:spacing w:val="-2"/>
                <w:sz w:val="28"/>
              </w:rPr>
              <w:t>предложениях</w:t>
            </w:r>
          </w:p>
        </w:tc>
      </w:tr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515" w:hanging="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речи </w:t>
            </w:r>
            <w:r>
              <w:rPr>
                <w:spacing w:val="-2"/>
                <w:sz w:val="28"/>
              </w:rPr>
              <w:t>глагольную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конструкцию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got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ve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got</w:t>
            </w:r>
            <w:r>
              <w:rPr>
                <w:sz w:val="28"/>
              </w:rPr>
              <w:t>...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2"/>
                <w:sz w:val="28"/>
              </w:rPr>
              <w:t xml:space="preserve"> got</w:t>
            </w:r>
            <w:r>
              <w:rPr>
                <w:spacing w:val="-2"/>
                <w:sz w:val="28"/>
              </w:rPr>
              <w:t>...)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06" w:hanging="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модальный глагол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 xml:space="preserve">t </w:t>
            </w:r>
            <w:r>
              <w:rPr>
                <w:sz w:val="28"/>
              </w:rPr>
              <w:t xml:space="preserve">для выражения умения (/ </w:t>
            </w:r>
            <w:r>
              <w:rPr>
                <w:i/>
                <w:sz w:val="28"/>
              </w:rPr>
              <w:t>can ride a bike</w:t>
            </w:r>
            <w:r>
              <w:rPr>
                <w:sz w:val="28"/>
              </w:rPr>
              <w:t>.) и отсутствия умения (</w:t>
            </w:r>
            <w:r>
              <w:rPr>
                <w:i/>
                <w:sz w:val="28"/>
              </w:rPr>
              <w:t>I can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 ride a bike</w:t>
            </w:r>
            <w:r>
              <w:rPr>
                <w:sz w:val="28"/>
              </w:rPr>
              <w:t>.);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i/>
                <w:sz w:val="28"/>
              </w:rPr>
              <w:t>can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Can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go</w:t>
            </w:r>
            <w:r>
              <w:rPr>
                <w:i/>
                <w:spacing w:val="-2"/>
                <w:sz w:val="28"/>
              </w:rPr>
              <w:t xml:space="preserve"> out</w:t>
            </w:r>
            <w:r>
              <w:rPr>
                <w:spacing w:val="-2"/>
                <w:sz w:val="28"/>
              </w:rPr>
              <w:t>?)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определённый,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неопределённый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нулевой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артикли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именами существительными (наиболее распространённые случаи)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83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 правилу, и исключения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pen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pens</w:t>
            </w:r>
            <w:r>
              <w:rPr>
                <w:sz w:val="28"/>
              </w:rPr>
              <w:t xml:space="preserve">;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man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men</w:t>
            </w:r>
            <w:r>
              <w:rPr>
                <w:spacing w:val="-4"/>
                <w:sz w:val="28"/>
              </w:rPr>
              <w:t>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притяжательные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местоимения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>указательные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these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(1-</w:t>
            </w:r>
            <w:r>
              <w:rPr>
                <w:spacing w:val="-5"/>
                <w:sz w:val="28"/>
              </w:rPr>
              <w:t>12)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who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what</w:t>
            </w:r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how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where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how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many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предлоги</w:t>
            </w:r>
          </w:p>
          <w:p w:rsidR="00B04246" w:rsidRDefault="006C173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near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under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союзы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and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but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однородных </w:t>
            </w:r>
            <w:r>
              <w:rPr>
                <w:spacing w:val="-2"/>
                <w:sz w:val="28"/>
              </w:rPr>
              <w:t>членах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Владеть </w:t>
            </w:r>
            <w:r>
              <w:rPr>
                <w:sz w:val="28"/>
              </w:rPr>
              <w:t>отдельными социокультурными элементами речевого поведенческого этикета, принятыми в англоязычной среде, в некоторых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приветствие,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прощание,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знакомство, выражение благодарности, извинение, поздравление с днём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Рождест</w:t>
            </w:r>
            <w:r>
              <w:rPr>
                <w:spacing w:val="-2"/>
                <w:sz w:val="28"/>
              </w:rPr>
              <w:t>вом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столиц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52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9449"/>
      </w:tblGrid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4"/>
                <w:sz w:val="28"/>
              </w:rPr>
              <w:t xml:space="preserve"> речь</w:t>
            </w:r>
          </w:p>
        </w:tc>
      </w:tr>
      <w:tr w:rsidR="00B04246">
        <w:trPr>
          <w:trHeight w:val="320"/>
        </w:trPr>
        <w:tc>
          <w:tcPr>
            <w:tcW w:w="1015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0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</w:t>
            </w:r>
          </w:p>
        </w:tc>
        <w:tc>
          <w:tcPr>
            <w:tcW w:w="9449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ситуаций,</w:t>
            </w:r>
          </w:p>
        </w:tc>
      </w:tr>
      <w:tr w:rsidR="00B04246">
        <w:trPr>
          <w:trHeight w:val="321"/>
        </w:trPr>
        <w:tc>
          <w:tcPr>
            <w:tcW w:w="1015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2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449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2"/>
                <w:sz w:val="28"/>
              </w:rPr>
              <w:t xml:space="preserve"> этикета,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top w:val="nil"/>
              <w:bottom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9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принятых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приветствие,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начало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top w:val="nil"/>
              <w:bottom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9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разговора,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собеседником;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9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праздником;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извинение</w:t>
            </w:r>
          </w:p>
        </w:tc>
      </w:tr>
      <w:tr w:rsidR="00B04246">
        <w:trPr>
          <w:trHeight w:val="320"/>
        </w:trPr>
        <w:tc>
          <w:tcPr>
            <w:tcW w:w="1015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0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</w:t>
            </w:r>
          </w:p>
        </w:tc>
        <w:tc>
          <w:tcPr>
            <w:tcW w:w="9449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Диалог-расспрос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B04246">
        <w:trPr>
          <w:trHeight w:val="321"/>
        </w:trPr>
        <w:tc>
          <w:tcPr>
            <w:tcW w:w="1015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2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449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top w:val="nil"/>
              <w:bottom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9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запрашивание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интересующей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top w:val="nil"/>
              <w:bottom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9" w:type="dxa"/>
            <w:tcBorders>
              <w:top w:val="nil"/>
              <w:bottom w:val="nil"/>
            </w:tcBorders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вопросы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top w:val="nil"/>
            </w:tcBorders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9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собеседника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3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</w:t>
            </w:r>
          </w:p>
        </w:tc>
        <w:tc>
          <w:tcPr>
            <w:tcW w:w="9449" w:type="dxa"/>
            <w:tcBorders>
              <w:bottom w:val="nil"/>
            </w:tcBorders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B04246">
        <w:trPr>
          <w:trHeight w:val="322"/>
        </w:trPr>
        <w:tc>
          <w:tcPr>
            <w:tcW w:w="1015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02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449" w:type="dxa"/>
            <w:tcBorders>
              <w:top w:val="nil"/>
            </w:tcBorders>
          </w:tcPr>
          <w:p w:rsidR="00B04246" w:rsidRDefault="006C173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иллюстраций</w:t>
            </w:r>
          </w:p>
        </w:tc>
      </w:tr>
    </w:tbl>
    <w:p w:rsidR="00B04246" w:rsidRDefault="00B04246">
      <w:pPr>
        <w:pStyle w:val="TableParagraph"/>
        <w:spacing w:line="302" w:lineRule="exact"/>
        <w:rPr>
          <w:sz w:val="28"/>
        </w:rPr>
        <w:sectPr w:rsidR="00B04246">
          <w:type w:val="continuous"/>
          <w:pgSz w:w="11910" w:h="16840"/>
          <w:pgMar w:top="1100" w:right="283" w:bottom="126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9449"/>
      </w:tblGrid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1.1.2.</w:t>
            </w:r>
          </w:p>
          <w:p w:rsidR="00B04246" w:rsidRDefault="006C1734">
            <w:pPr>
              <w:pStyle w:val="TableParagraph"/>
              <w:spacing w:line="308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2"/>
                <w:sz w:val="28"/>
              </w:rPr>
              <w:t xml:space="preserve"> ситуаций,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иллюстраций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вербальная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(невербальная)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услышанное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</w:t>
            </w:r>
          </w:p>
        </w:tc>
      </w:tr>
      <w:tr w:rsidR="00B04246">
        <w:trPr>
          <w:trHeight w:val="1288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 учебных текстов, построенных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(событий)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воспринимаемом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использованием иллюстраций и языковой догадки</w:t>
            </w:r>
          </w:p>
        </w:tc>
      </w:tr>
      <w:tr w:rsidR="00B04246">
        <w:trPr>
          <w:trHeight w:val="1609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 w:hanging="1"/>
              <w:rPr>
                <w:sz w:val="28"/>
              </w:rPr>
            </w:pPr>
            <w:r>
              <w:rPr>
                <w:sz w:val="28"/>
              </w:rPr>
              <w:t>Аудирование с пониманием запрашиваемой информации в учебных текстах, построенных на изученном языковом материале: выделение из воспринимаемого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фактического характера (например, имя, возраст, любимое занятие, цвет)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Смысловое</w:t>
            </w:r>
            <w:r>
              <w:rPr>
                <w:i/>
                <w:spacing w:val="-2"/>
                <w:sz w:val="28"/>
              </w:rPr>
              <w:t xml:space="preserve"> чтение</w:t>
            </w:r>
          </w:p>
        </w:tc>
      </w:tr>
      <w:tr w:rsidR="00B04246">
        <w:trPr>
          <w:trHeight w:val="966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Чтение вслух учебных текстов, построенных на изученном языковом материале,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интонацией;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</w:tc>
      </w:tr>
      <w:tr w:rsidR="00B04246">
        <w:trPr>
          <w:trHeight w:val="1288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 w:hanging="1"/>
              <w:rPr>
                <w:sz w:val="28"/>
              </w:rPr>
            </w:pPr>
            <w:r>
              <w:rPr>
                <w:sz w:val="28"/>
              </w:rPr>
              <w:t>Чтение про себя и понимание основного содержания учебных текстов, построенных на изученном языковом материале: определение основной 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(событий)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</w:t>
            </w:r>
            <w:r>
              <w:rPr>
                <w:sz w:val="28"/>
              </w:rPr>
              <w:t>ием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иллюстраций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1288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 w:hanging="1"/>
              <w:rPr>
                <w:sz w:val="28"/>
              </w:rPr>
            </w:pPr>
            <w:r>
              <w:rPr>
                <w:sz w:val="28"/>
              </w:rPr>
              <w:t>Чтение про себя и понимание запрашиваемой информации в учебных текстах,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прочитанном тексте и понимание запрашиваемой информации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фактического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2"/>
                <w:sz w:val="28"/>
              </w:rPr>
              <w:t xml:space="preserve"> догадки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Письмо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(полупечатное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букв,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буквосочетаний,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1288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Воспроизведение речевых образцов, списывание текста, выписывание из 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слово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дописывание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решаемой учебной задачей</w:t>
            </w:r>
          </w:p>
        </w:tc>
      </w:tr>
      <w:tr w:rsidR="00B04246">
        <w:trPr>
          <w:trHeight w:val="964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формуляров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(имя, фамилия, возраст, страна проживания) в </w:t>
            </w:r>
            <w:r>
              <w:rPr>
                <w:sz w:val="28"/>
              </w:rPr>
              <w:t>соответствии с нормами,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2"/>
                <w:sz w:val="28"/>
              </w:rPr>
              <w:t xml:space="preserve"> языка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поздравлений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праздниками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годом)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Буквы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алфавита.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английского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алфавита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долгота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2"/>
                <w:sz w:val="28"/>
              </w:rPr>
              <w:t xml:space="preserve"> оглушения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звонких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2"/>
                <w:sz w:val="28"/>
              </w:rPr>
              <w:t xml:space="preserve"> смягчения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129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9449"/>
      </w:tblGrid>
      <w:tr w:rsidR="00B04246">
        <w:trPr>
          <w:trHeight w:val="323"/>
        </w:trPr>
        <w:tc>
          <w:tcPr>
            <w:tcW w:w="1015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согласных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Связующее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"г"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are</w:t>
            </w:r>
            <w:r>
              <w:rPr>
                <w:spacing w:val="-4"/>
                <w:sz w:val="28"/>
              </w:rPr>
              <w:t>)</w:t>
            </w:r>
          </w:p>
        </w:tc>
      </w:tr>
      <w:tr w:rsidR="00B04246">
        <w:trPr>
          <w:trHeight w:val="966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Правила чтения гласных в открытом и закрытом слоге в односложных словах;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согласных;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звукобуквенных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сочетаний.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звукобуквенных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2.1.5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транскрипции;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алфавита.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Фонетически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озвучивание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транскрипции</w:t>
            </w:r>
          </w:p>
        </w:tc>
      </w:tr>
      <w:tr w:rsidR="00B04246">
        <w:trPr>
          <w:trHeight w:val="964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2.1.6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адекватное,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ритмико-интонационных особенностей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64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Графически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(полупечатное)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английского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алфавита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буквосочетаниях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словах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слов</w:t>
            </w:r>
          </w:p>
        </w:tc>
      </w:tr>
      <w:tr w:rsidR="00B04246">
        <w:trPr>
          <w:trHeight w:val="64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Правильная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расстановка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восклицательного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1288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242" w:lineRule="auto"/>
              <w:ind w:right="474" w:hanging="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апострофа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 глагола-связки, вспомогательного и модального глаголов</w:t>
            </w:r>
          </w:p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m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isn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sz w:val="28"/>
              </w:rPr>
              <w:t>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don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doesn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sz w:val="28"/>
              </w:rPr>
              <w:t>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sz w:val="28"/>
              </w:rPr>
              <w:t>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притяжательном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падеже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Ann</w:t>
            </w:r>
            <w:r>
              <w:rPr>
                <w:spacing w:val="-2"/>
                <w:sz w:val="28"/>
              </w:rPr>
              <w:t>'</w:t>
            </w:r>
            <w:r>
              <w:rPr>
                <w:i/>
                <w:spacing w:val="-2"/>
                <w:sz w:val="28"/>
              </w:rPr>
              <w:t>s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28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 w:hanging="1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 лексических единиц (слов, словосочетаний, речевых клише), обслуживающих ситуации общения в рамках тематического содержания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класса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интернациональных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doctor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film</w:t>
            </w:r>
            <w:r>
              <w:rPr>
                <w:sz w:val="28"/>
              </w:rPr>
              <w:t>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1288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5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синтаксических конструкций английского языка</w:t>
            </w:r>
          </w:p>
        </w:tc>
      </w:tr>
      <w:tr w:rsidR="00B04246">
        <w:trPr>
          <w:trHeight w:val="1288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 w:hanging="1"/>
              <w:rPr>
                <w:sz w:val="28"/>
              </w:rPr>
            </w:pPr>
            <w:r>
              <w:rPr>
                <w:sz w:val="28"/>
              </w:rPr>
              <w:t xml:space="preserve">Коммуникативные типы предложений: </w:t>
            </w:r>
            <w:r>
              <w:rPr>
                <w:sz w:val="28"/>
              </w:rPr>
              <w:t>повествовательные (утвердительные,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отрицательные),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(общий,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специальный вопрос), побудительные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форме)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Нераспространённые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red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ball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161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084" w:hanging="1"/>
              <w:rPr>
                <w:sz w:val="28"/>
              </w:rPr>
            </w:pPr>
            <w:r>
              <w:rPr>
                <w:sz w:val="28"/>
              </w:rPr>
              <w:t xml:space="preserve">Предложения с начальным </w:t>
            </w:r>
            <w:r>
              <w:rPr>
                <w:i/>
                <w:sz w:val="28"/>
              </w:rPr>
              <w:t xml:space="preserve">There </w:t>
            </w:r>
            <w:r>
              <w:rPr>
                <w:sz w:val="28"/>
              </w:rPr>
              <w:t xml:space="preserve">+ </w:t>
            </w:r>
            <w:r>
              <w:rPr>
                <w:i/>
                <w:sz w:val="28"/>
              </w:rPr>
              <w:t xml:space="preserve">to be </w:t>
            </w:r>
            <w:r>
              <w:rPr>
                <w:sz w:val="28"/>
              </w:rPr>
              <w:t>в Present Simple Tense (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cat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room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cat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room</w:t>
            </w:r>
            <w:r>
              <w:rPr>
                <w:sz w:val="28"/>
              </w:rPr>
              <w:t>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Yes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sz w:val="28"/>
              </w:rPr>
              <w:t>.</w:t>
            </w:r>
          </w:p>
          <w:p w:rsidR="00B04246" w:rsidRDefault="006C1734">
            <w:pPr>
              <w:pStyle w:val="TableParagraph"/>
              <w:spacing w:line="322" w:lineRule="exact"/>
              <w:ind w:right="3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No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isn 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four pens on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table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four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pens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tabl e</w:t>
            </w:r>
            <w:r>
              <w:rPr>
                <w:sz w:val="28"/>
              </w:rPr>
              <w:t xml:space="preserve">? - </w:t>
            </w:r>
            <w:r>
              <w:rPr>
                <w:i/>
                <w:sz w:val="28"/>
              </w:rPr>
              <w:t>Yes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there are</w:t>
            </w:r>
            <w:r>
              <w:rPr>
                <w:sz w:val="28"/>
              </w:rPr>
              <w:t xml:space="preserve">. / </w:t>
            </w:r>
            <w:r>
              <w:rPr>
                <w:i/>
                <w:sz w:val="28"/>
              </w:rPr>
              <w:t>No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 xml:space="preserve">there aren 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sz w:val="28"/>
              </w:rPr>
              <w:t xml:space="preserve">. </w:t>
            </w:r>
            <w:r>
              <w:rPr>
                <w:i/>
                <w:sz w:val="28"/>
              </w:rPr>
              <w:t>How many pens are there on the table</w:t>
            </w:r>
            <w:r>
              <w:rPr>
                <w:sz w:val="28"/>
              </w:rPr>
              <w:t xml:space="preserve">? - </w:t>
            </w:r>
            <w:r>
              <w:rPr>
                <w:i/>
                <w:sz w:val="28"/>
              </w:rPr>
              <w:t>There are four pens</w:t>
            </w:r>
            <w:r>
              <w:rPr>
                <w:sz w:val="28"/>
              </w:rPr>
              <w:t>.)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live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country</w:t>
            </w:r>
            <w:r>
              <w:rPr>
                <w:spacing w:val="-2"/>
                <w:sz w:val="28"/>
              </w:rPr>
              <w:t>.),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27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9449"/>
      </w:tblGrid>
      <w:tr w:rsidR="00B04246">
        <w:trPr>
          <w:trHeight w:val="645"/>
        </w:trPr>
        <w:tc>
          <w:tcPr>
            <w:tcW w:w="1015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составным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сказуемым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box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small</w:t>
            </w:r>
            <w:r>
              <w:rPr>
                <w:sz w:val="28"/>
              </w:rPr>
              <w:t>.)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составным</w:t>
            </w:r>
            <w:r>
              <w:rPr>
                <w:spacing w:val="-2"/>
                <w:sz w:val="28"/>
              </w:rPr>
              <w:t xml:space="preserve"> глагольным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сказуемым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 play with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cat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can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play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piano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2.4.6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глаголом-связкой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2"/>
                <w:sz w:val="28"/>
              </w:rPr>
              <w:t xml:space="preserve"> Tense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My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father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doctor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it 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red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ball</w:t>
            </w:r>
            <w:r>
              <w:rPr>
                <w:sz w:val="28"/>
              </w:rPr>
              <w:t>?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Yes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No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isn</w:t>
            </w:r>
            <w:r>
              <w:rPr>
                <w:spacing w:val="-2"/>
                <w:sz w:val="28"/>
              </w:rPr>
              <w:t>'</w:t>
            </w:r>
            <w:r>
              <w:rPr>
                <w:i/>
                <w:spacing w:val="-2"/>
                <w:sz w:val="28"/>
              </w:rPr>
              <w:t>t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64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2.4.7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глагольными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формами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swim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don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porridge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2.4.8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Побудительные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Come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please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964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2.4.9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отрицательных)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вопросы) </w:t>
            </w:r>
            <w:r>
              <w:rPr>
                <w:spacing w:val="-2"/>
                <w:sz w:val="28"/>
              </w:rPr>
              <w:t>предложениях</w:t>
            </w:r>
          </w:p>
        </w:tc>
      </w:tr>
      <w:tr w:rsidR="00B04246">
        <w:trPr>
          <w:trHeight w:val="966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2.4.10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Глагольная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got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ve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got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 cat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He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s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got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 cat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got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 cat</w:t>
            </w:r>
            <w:r>
              <w:rPr>
                <w:sz w:val="28"/>
              </w:rPr>
              <w:t>?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Yes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have</w:t>
            </w:r>
            <w:r>
              <w:rPr>
                <w:spacing w:val="-2"/>
                <w:sz w:val="28"/>
              </w:rPr>
              <w:t>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No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haven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What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got</w:t>
            </w:r>
            <w:r>
              <w:rPr>
                <w:spacing w:val="-4"/>
                <w:sz w:val="28"/>
              </w:rPr>
              <w:t>?)</w:t>
            </w:r>
          </w:p>
        </w:tc>
      </w:tr>
      <w:tr w:rsidR="00B04246">
        <w:trPr>
          <w:trHeight w:val="966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/>
              <w:rPr>
                <w:sz w:val="28"/>
              </w:rPr>
            </w:pPr>
            <w:r>
              <w:rPr>
                <w:sz w:val="28"/>
              </w:rPr>
              <w:t>Модальный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can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play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tennis</w:t>
            </w:r>
            <w:r>
              <w:rPr>
                <w:sz w:val="28"/>
              </w:rPr>
              <w:t>.)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отсутствия умения (</w:t>
            </w:r>
            <w:r>
              <w:rPr>
                <w:i/>
                <w:sz w:val="28"/>
              </w:rPr>
              <w:t>I can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 xml:space="preserve">t </w:t>
            </w:r>
            <w:r>
              <w:rPr>
                <w:i/>
                <w:sz w:val="28"/>
              </w:rPr>
              <w:t>play chess</w:t>
            </w:r>
            <w:r>
              <w:rPr>
                <w:sz w:val="28"/>
              </w:rPr>
              <w:t>.); для получения разрешения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Can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go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out</w:t>
            </w:r>
            <w:r>
              <w:rPr>
                <w:spacing w:val="-4"/>
                <w:sz w:val="28"/>
              </w:rPr>
              <w:t>?)</w:t>
            </w:r>
          </w:p>
        </w:tc>
      </w:tr>
      <w:tr w:rsidR="00B04246">
        <w:trPr>
          <w:trHeight w:val="64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Определённый,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неопределённый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артикли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именами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существительными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(наиболее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случаи)</w:t>
            </w:r>
          </w:p>
        </w:tc>
      </w:tr>
      <w:tr w:rsidR="00B04246">
        <w:trPr>
          <w:trHeight w:val="644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исключения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book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books</w:t>
            </w:r>
            <w:r>
              <w:rPr>
                <w:sz w:val="28"/>
              </w:rPr>
              <w:t>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man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men</w:t>
            </w:r>
            <w:r>
              <w:rPr>
                <w:spacing w:val="-4"/>
                <w:sz w:val="28"/>
              </w:rPr>
              <w:t>)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he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she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we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they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2.4.15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Притяжательные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my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your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his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her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its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our</w:t>
            </w:r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their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2.4.16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Указательные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this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these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2.4.17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(1-</w:t>
            </w:r>
            <w:r>
              <w:rPr>
                <w:spacing w:val="-5"/>
                <w:sz w:val="28"/>
              </w:rPr>
              <w:t>12)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2.4.18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who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what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how</w:t>
            </w:r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where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how</w:t>
            </w:r>
            <w:r>
              <w:rPr>
                <w:i/>
                <w:spacing w:val="-2"/>
                <w:sz w:val="28"/>
              </w:rPr>
              <w:t xml:space="preserve"> many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2.4.19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 (</w:t>
            </w:r>
            <w:r>
              <w:rPr>
                <w:i/>
                <w:sz w:val="28"/>
              </w:rPr>
              <w:t>in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near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under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2.4.20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Союзы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but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членами)</w:t>
            </w:r>
          </w:p>
        </w:tc>
      </w:tr>
      <w:tr w:rsidR="00B04246">
        <w:trPr>
          <w:trHeight w:val="32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609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433" w:firstLine="1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речевого поведенческого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некоторых ситуациях общения: приветствие, прощание, знакомство,</w:t>
            </w:r>
          </w:p>
          <w:p w:rsidR="00B04246" w:rsidRDefault="006C1734">
            <w:pPr>
              <w:pStyle w:val="TableParagraph"/>
              <w:spacing w:line="322" w:lineRule="exact"/>
              <w:ind w:right="737"/>
              <w:jc w:val="both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рождения, Новым годом, Рождеством)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столиц</w:t>
            </w:r>
          </w:p>
        </w:tc>
      </w:tr>
      <w:tr w:rsidR="00B04246">
        <w:trPr>
          <w:trHeight w:val="64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(стран)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(рифмовки,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песенки);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книг</w:t>
            </w:r>
          </w:p>
        </w:tc>
      </w:tr>
      <w:tr w:rsidR="00B04246">
        <w:trPr>
          <w:trHeight w:val="323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3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Компенсаторные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964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 w:firstLine="1"/>
              <w:rPr>
                <w:sz w:val="28"/>
              </w:rPr>
            </w:pPr>
            <w:r>
              <w:rPr>
                <w:sz w:val="28"/>
              </w:rPr>
              <w:t xml:space="preserve">Использование при </w:t>
            </w:r>
            <w:r>
              <w:rPr>
                <w:sz w:val="28"/>
              </w:rPr>
              <w:t>чтении и аудировании языковой догадки (умения понять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контексту)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ind w:left="133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формулировании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ключевых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иллюстраций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38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9449"/>
      </w:tblGrid>
      <w:tr w:rsidR="00B04246">
        <w:trPr>
          <w:trHeight w:val="323"/>
        </w:trPr>
        <w:tc>
          <w:tcPr>
            <w:tcW w:w="10464" w:type="dxa"/>
            <w:gridSpan w:val="2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lastRenderedPageBreak/>
              <w:t>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5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"я".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Приветствие,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знакомство,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рождения.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еда</w:t>
            </w:r>
          </w:p>
        </w:tc>
      </w:tr>
      <w:tr w:rsidR="00B04246">
        <w:trPr>
          <w:trHeight w:val="645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питомец.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Выходной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</w:tr>
      <w:tr w:rsidR="00B04246">
        <w:trPr>
          <w:trHeight w:val="321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01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друзья.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(город,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село)</w:t>
            </w:r>
          </w:p>
        </w:tc>
      </w:tr>
      <w:tr w:rsidR="00B04246">
        <w:trPr>
          <w:trHeight w:val="1290"/>
        </w:trPr>
        <w:tc>
          <w:tcPr>
            <w:tcW w:w="1015" w:type="dxa"/>
          </w:tcPr>
          <w:p w:rsidR="00B04246" w:rsidRDefault="006C1734">
            <w:pPr>
              <w:pStyle w:val="TableParagraph"/>
              <w:spacing w:line="317" w:lineRule="exact"/>
              <w:ind w:left="17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9449" w:type="dxa"/>
          </w:tcPr>
          <w:p w:rsidR="00B04246" w:rsidRDefault="006C1734">
            <w:pPr>
              <w:pStyle w:val="TableParagraph"/>
              <w:ind w:right="196" w:hanging="2"/>
              <w:rPr>
                <w:sz w:val="28"/>
              </w:rPr>
            </w:pPr>
            <w:r>
              <w:rPr>
                <w:sz w:val="28"/>
              </w:rPr>
              <w:t>Родная страна и страны изучаемого языка. Названия родной страны и страны (стран) изучаемого языка; их столиц. Произведения детского</w:t>
            </w:r>
          </w:p>
          <w:p w:rsidR="00B04246" w:rsidRDefault="006C1734">
            <w:pPr>
              <w:pStyle w:val="TableParagraph"/>
              <w:spacing w:line="322" w:lineRule="exact"/>
              <w:ind w:right="196"/>
              <w:rPr>
                <w:sz w:val="28"/>
              </w:rPr>
            </w:pPr>
            <w:r>
              <w:rPr>
                <w:sz w:val="28"/>
              </w:rPr>
              <w:t>фольклора.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родной страны и страны (стран) </w:t>
            </w:r>
            <w:r>
              <w:rPr>
                <w:sz w:val="28"/>
              </w:rPr>
              <w:t>изучаемого языка (Новый год, Рождество)</w:t>
            </w:r>
          </w:p>
        </w:tc>
      </w:tr>
    </w:tbl>
    <w:p w:rsidR="00B04246" w:rsidRDefault="006C1734">
      <w:pPr>
        <w:pStyle w:val="a3"/>
        <w:spacing w:before="260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53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9435"/>
      </w:tblGrid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1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320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1609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 xml:space="preserve">Диалог этикетного характера с использованием </w:t>
            </w:r>
            <w:r>
              <w:rPr>
                <w:sz w:val="28"/>
              </w:rPr>
              <w:t>речевых ситуаций, 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 принятых в стране (странах) изучаемого языка: приветствие, начало и завершение разговора, знакомство с собеседником; поздравление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праздником;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поздравление,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извинение</w:t>
            </w:r>
          </w:p>
        </w:tc>
      </w:tr>
      <w:tr w:rsidR="00B04246">
        <w:trPr>
          <w:trHeight w:val="1609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Диалог-расспрос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(или) иллюстраций с соблюдением норм речевого этикета, принятых в стране (странах) изучаемого языка: запрашивание интересующей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</w:t>
            </w:r>
          </w:p>
        </w:tc>
      </w:tr>
      <w:tr w:rsidR="00B04246">
        <w:trPr>
          <w:trHeight w:val="1609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Диалог - побуждение к действию с использованием речевых ситуаций, 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 принятых в стране (странах) изучаемого языка: приглашение</w:t>
            </w:r>
            <w:r>
              <w:rPr>
                <w:sz w:val="28"/>
              </w:rPr>
              <w:t xml:space="preserve"> собеседника к совместной деятельности, вежливое согласие (несогласие) на предложение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собеседника</w:t>
            </w:r>
          </w:p>
        </w:tc>
      </w:tr>
      <w:tr w:rsidR="00B04246">
        <w:trPr>
          <w:trHeight w:val="320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иллюстраций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2"/>
                <w:sz w:val="28"/>
              </w:rPr>
              <w:t xml:space="preserve"> ситуаций,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ключевых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(или) </w:t>
            </w:r>
            <w:r>
              <w:rPr>
                <w:spacing w:val="-2"/>
                <w:sz w:val="28"/>
              </w:rPr>
              <w:t>иллюстраций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(или)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иллюстраций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</w:t>
            </w:r>
          </w:p>
        </w:tc>
      </w:tr>
      <w:tr w:rsidR="00B04246">
        <w:trPr>
          <w:trHeight w:val="320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вербальная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(невербальная)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услышанное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текстов,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построенных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основной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995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9435"/>
      </w:tblGrid>
      <w:tr w:rsidR="00B04246">
        <w:trPr>
          <w:trHeight w:val="645"/>
        </w:trPr>
        <w:tc>
          <w:tcPr>
            <w:tcW w:w="1030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(событий)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воспринимаемом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1609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81"/>
              <w:rPr>
                <w:sz w:val="28"/>
              </w:rPr>
            </w:pPr>
            <w:r>
              <w:rPr>
                <w:sz w:val="28"/>
              </w:rPr>
              <w:t xml:space="preserve">Аудирование с пониманием запрашиваемой информации в учебных текстах, </w:t>
            </w:r>
            <w:r>
              <w:rPr>
                <w:sz w:val="28"/>
              </w:rPr>
              <w:t>построенных на изученном языковом материале: выделение из воспринимаемого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фактического характера (например, имя, возраст, любимое занятие, цвет)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321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Смысловое</w:t>
            </w:r>
            <w:r>
              <w:rPr>
                <w:i/>
                <w:spacing w:val="-2"/>
                <w:sz w:val="28"/>
              </w:rPr>
              <w:t xml:space="preserve"> чтение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Чтение вслух учебных текстов, построенных на изученном языковом материале,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</w:tc>
      </w:tr>
      <w:tr w:rsidR="00B04246">
        <w:trPr>
          <w:trHeight w:val="1288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 xml:space="preserve">Чтение про себя и понимание основного содержания учебных текстов, построенных на </w:t>
            </w:r>
            <w:r>
              <w:rPr>
                <w:sz w:val="28"/>
              </w:rPr>
              <w:t>изученном языковом материале: определение основной 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(событий)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иллюстраций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1609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Чтение про себя и понимание запрашиваемой информации в учебных </w:t>
            </w:r>
            <w:r>
              <w:rPr>
                <w:sz w:val="28"/>
              </w:rPr>
              <w:t>текстах, построенных на изученном языковом материале: нахождение в прочитанном тексте и понимание запрашиваемой информации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фактического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 числе контекстуальной, догадки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1.4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Письмо</w:t>
            </w:r>
          </w:p>
        </w:tc>
      </w:tr>
      <w:tr w:rsidR="00B04246">
        <w:trPr>
          <w:trHeight w:val="964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выписывание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словосочетаний,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предложений;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пропущенного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решаемой коммуникативной (учебной) задачей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подписей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фотографиям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пояснением,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них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изображено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Заполнение простых формуляров с указанием личной информации (имя, фамилия,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возраст,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проживания,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нормами,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1.4.4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поздравлений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днём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рождения,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Рождеством)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2"/>
                <w:sz w:val="28"/>
              </w:rPr>
              <w:t xml:space="preserve"> пожеланий</w:t>
            </w:r>
          </w:p>
        </w:tc>
      </w:tr>
      <w:tr w:rsidR="00B04246">
        <w:trPr>
          <w:trHeight w:val="320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Буквы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алфавита.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Фонетически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озвучивание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букв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алфавита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долгота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отсутствие оглушения звонких согласных в конце слога или слова, отсутствие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смягчения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гласными.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Связующее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"г"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are</w:t>
            </w:r>
            <w:r>
              <w:rPr>
                <w:spacing w:val="-4"/>
                <w:sz w:val="28"/>
              </w:rPr>
              <w:t>)</w:t>
            </w:r>
          </w:p>
        </w:tc>
      </w:tr>
      <w:tr w:rsidR="00B04246">
        <w:trPr>
          <w:trHeight w:val="193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 xml:space="preserve">Чтение гласных в открытом и закрытом слоге в односложных словах, чтения гласных в третьем типе слога (гласная + </w:t>
            </w:r>
            <w:r>
              <w:rPr>
                <w:i/>
                <w:sz w:val="28"/>
              </w:rPr>
              <w:t>r</w:t>
            </w:r>
            <w:r>
              <w:rPr>
                <w:sz w:val="28"/>
              </w:rPr>
              <w:t>); согласных, основных звукобуквенных сочетаний, в частности сложных сочетаний букв (например,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tion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ight</w:t>
            </w:r>
            <w:r>
              <w:rPr>
                <w:sz w:val="28"/>
              </w:rPr>
              <w:t>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односложных,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многосло</w:t>
            </w:r>
            <w:r>
              <w:rPr>
                <w:sz w:val="28"/>
              </w:rPr>
              <w:t>жных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словах.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звукобуквенных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изученных </w:t>
            </w:r>
            <w:r>
              <w:rPr>
                <w:spacing w:val="-4"/>
                <w:sz w:val="28"/>
              </w:rPr>
              <w:t>слов</w:t>
            </w:r>
          </w:p>
        </w:tc>
      </w:tr>
    </w:tbl>
    <w:p w:rsidR="00B04246" w:rsidRDefault="00B04246">
      <w:pPr>
        <w:pStyle w:val="TableParagraph"/>
        <w:spacing w:line="322" w:lineRule="exact"/>
        <w:rPr>
          <w:sz w:val="28"/>
        </w:rPr>
        <w:sectPr w:rsidR="00B04246">
          <w:type w:val="continuous"/>
          <w:pgSz w:w="11910" w:h="16840"/>
          <w:pgMar w:top="1100" w:right="283" w:bottom="100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9435"/>
      </w:tblGrid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2.1.4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 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транскрипции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2.1.5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транскрипции;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алфавита.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Фонетически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озвучивание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транскрипции</w:t>
            </w:r>
          </w:p>
        </w:tc>
      </w:tr>
      <w:tr w:rsidR="00B04246">
        <w:trPr>
          <w:trHeight w:val="964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2.1.6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22" w:lineRule="exact"/>
              <w:ind w:right="149"/>
              <w:rPr>
                <w:sz w:val="28"/>
              </w:rPr>
            </w:pPr>
            <w:r>
              <w:rPr>
                <w:sz w:val="28"/>
              </w:rPr>
              <w:t>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(предложений)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соблюдением их ритмико-интонационных </w:t>
            </w:r>
            <w:r>
              <w:rPr>
                <w:sz w:val="28"/>
              </w:rPr>
              <w:t>особенностей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2.1.7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Ритмико-интонационные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повествовательного,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побудительного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предложений</w:t>
            </w:r>
          </w:p>
        </w:tc>
      </w:tr>
      <w:tr w:rsidR="00B04246">
        <w:trPr>
          <w:trHeight w:val="321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Правильная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расстановка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восклицательного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45"/>
              <w:rPr>
                <w:sz w:val="28"/>
              </w:rPr>
            </w:pPr>
            <w:r>
              <w:rPr>
                <w:sz w:val="28"/>
              </w:rPr>
              <w:t>Правильное использование знака апострофа в сокращённых формах глагола-связки,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вспомогательного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притяжательном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падеже</w:t>
            </w:r>
          </w:p>
        </w:tc>
      </w:tr>
      <w:tr w:rsidR="00B04246">
        <w:trPr>
          <w:trHeight w:val="320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609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249"/>
              <w:jc w:val="both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письменной речи не менее 350 лексических единиц (слов, словосочетаний, речевых клише), обслуживающих ситуации общения в рамках</w:t>
            </w:r>
          </w:p>
          <w:p w:rsidR="00B04246" w:rsidRDefault="006C1734">
            <w:pPr>
              <w:pStyle w:val="TableParagraph"/>
              <w:spacing w:line="322" w:lineRule="exact"/>
              <w:ind w:right="699"/>
              <w:jc w:val="both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единиц, усвоенных на первом году обучения</w:t>
            </w:r>
          </w:p>
        </w:tc>
      </w:tr>
      <w:tr w:rsidR="00B04246">
        <w:trPr>
          <w:trHeight w:val="1288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 письменной речи слов, образованных с использованием основных способов словообразования: аффиксации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>teen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>ty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i/>
                <w:sz w:val="28"/>
              </w:rPr>
              <w:t>th</w:t>
            </w:r>
            <w:r>
              <w:rPr>
                <w:sz w:val="28"/>
              </w:rPr>
              <w:t>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sportsman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интернациональных</w:t>
            </w:r>
            <w:r>
              <w:rPr>
                <w:spacing w:val="-4"/>
                <w:sz w:val="28"/>
              </w:rPr>
              <w:t xml:space="preserve"> слов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doctor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film</w:t>
            </w:r>
            <w:r>
              <w:rPr>
                <w:sz w:val="28"/>
              </w:rPr>
              <w:t>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320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2.4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Tense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was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old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house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near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river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321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Побудительные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отрицательной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Don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talk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please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Правильные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неправильные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глаголы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повествовательных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отрицательных)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вопросительных (общий и специальный вопросы) предложениях</w:t>
            </w:r>
          </w:p>
        </w:tc>
      </w:tr>
      <w:tr w:rsidR="00B04246">
        <w:trPr>
          <w:trHeight w:val="320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sz w:val="28"/>
              </w:rPr>
              <w:t>...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read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this </w:t>
            </w:r>
            <w:r>
              <w:rPr>
                <w:i/>
                <w:spacing w:val="-2"/>
                <w:sz w:val="28"/>
              </w:rPr>
              <w:t>book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Конструкции 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i/>
                <w:sz w:val="28"/>
              </w:rPr>
              <w:t>ng</w:t>
            </w:r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enjoy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smth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riding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my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bike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2.4.6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притяжательном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падеже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(Possessive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Case: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Ann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dress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children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toys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boys</w:t>
            </w:r>
            <w:r>
              <w:rPr>
                <w:sz w:val="28"/>
              </w:rPr>
              <w:t>'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books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2.4.7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Слова,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исчисляемыми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неисчисляемыми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существительными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much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many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lot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of</w:t>
            </w:r>
            <w:r>
              <w:rPr>
                <w:spacing w:val="-5"/>
                <w:sz w:val="28"/>
              </w:rPr>
              <w:t>)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2.4.8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падеже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me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you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him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her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us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them</w:t>
            </w:r>
            <w:r>
              <w:rPr>
                <w:spacing w:val="-2"/>
                <w:sz w:val="28"/>
              </w:rPr>
              <w:t>)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40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9435"/>
      </w:tblGrid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2.4.9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Указательные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these</w:t>
            </w:r>
            <w:r>
              <w:rPr>
                <w:sz w:val="28"/>
              </w:rPr>
              <w:t>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that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those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2.4.10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Неопределённые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some</w:t>
            </w:r>
            <w:r>
              <w:rPr>
                <w:sz w:val="28"/>
              </w:rPr>
              <w:t>/</w:t>
            </w:r>
            <w:r>
              <w:rPr>
                <w:i/>
                <w:sz w:val="28"/>
              </w:rPr>
              <w:t>any</w:t>
            </w:r>
            <w:r>
              <w:rPr>
                <w:sz w:val="28"/>
              </w:rPr>
              <w:t>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вопросительных предложениях (</w:t>
            </w:r>
            <w:r>
              <w:rPr>
                <w:i/>
                <w:sz w:val="28"/>
              </w:rPr>
              <w:t>Have you got any friends</w:t>
            </w:r>
            <w:r>
              <w:rPr>
                <w:sz w:val="28"/>
              </w:rPr>
              <w:t>? -</w:t>
            </w:r>
          </w:p>
          <w:p w:rsidR="00B04246" w:rsidRDefault="006C1734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i/>
                <w:sz w:val="28"/>
              </w:rPr>
              <w:t>Yes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ve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got </w:t>
            </w:r>
            <w:r>
              <w:rPr>
                <w:i/>
                <w:spacing w:val="-2"/>
                <w:sz w:val="28"/>
              </w:rPr>
              <w:t>some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321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Наречия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частотности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usually</w:t>
            </w:r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often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1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1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(13-100).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Порядковые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(1-</w:t>
            </w:r>
            <w:r>
              <w:rPr>
                <w:spacing w:val="-5"/>
                <w:sz w:val="28"/>
              </w:rPr>
              <w:t>30)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when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whose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why</w:t>
            </w:r>
            <w:r>
              <w:rPr>
                <w:spacing w:val="-4"/>
                <w:sz w:val="28"/>
              </w:rPr>
              <w:t>)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2.4.14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next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front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of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behind</w:t>
            </w:r>
            <w:r>
              <w:rPr>
                <w:sz w:val="28"/>
              </w:rPr>
              <w:t>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to</w:t>
            </w:r>
            <w:r>
              <w:rPr>
                <w:sz w:val="28"/>
              </w:rPr>
              <w:t>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at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o 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clock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morning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Monday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609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419" w:hanging="1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речевого поведенческого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 некоторых </w:t>
            </w:r>
            <w:r>
              <w:rPr>
                <w:sz w:val="28"/>
              </w:rPr>
              <w:t>ситуациях общения: приветствие, прощание, знакомство,</w:t>
            </w:r>
          </w:p>
          <w:p w:rsidR="00B04246" w:rsidRDefault="006C1734">
            <w:pPr>
              <w:pStyle w:val="TableParagraph"/>
              <w:spacing w:line="322" w:lineRule="exact"/>
              <w:ind w:right="817"/>
              <w:jc w:val="both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рождения, Новым годом, Рождеством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(рифмовок,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песенок),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персонажей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книг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ind w:hanging="1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(названия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столиц, название родного населенного пункта, цвета национальных флагов)</w:t>
            </w:r>
          </w:p>
        </w:tc>
      </w:tr>
      <w:tr w:rsidR="00B04246">
        <w:trPr>
          <w:trHeight w:val="323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03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Компенсаторные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аудировании языковой,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формулировании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ключевых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вопросов;</w:t>
            </w:r>
            <w:r>
              <w:rPr>
                <w:spacing w:val="-2"/>
                <w:sz w:val="28"/>
              </w:rPr>
              <w:t xml:space="preserve"> иллюстраций</w:t>
            </w:r>
          </w:p>
        </w:tc>
      </w:tr>
      <w:tr w:rsidR="00B04246">
        <w:trPr>
          <w:trHeight w:val="964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Игнорирование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являющейся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понимания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нахождения в тексте запрашиваемой информации</w:t>
            </w:r>
          </w:p>
        </w:tc>
      </w:tr>
      <w:tr w:rsidR="00B04246">
        <w:trPr>
          <w:trHeight w:val="323"/>
        </w:trPr>
        <w:tc>
          <w:tcPr>
            <w:tcW w:w="10465" w:type="dxa"/>
            <w:gridSpan w:val="2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z w:val="28"/>
              </w:rPr>
              <w:t>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"я".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(распорядок</w:t>
            </w:r>
            <w:r>
              <w:rPr>
                <w:spacing w:val="-4"/>
                <w:sz w:val="28"/>
              </w:rPr>
              <w:t xml:space="preserve"> дня)</w:t>
            </w:r>
          </w:p>
        </w:tc>
      </w:tr>
      <w:tr w:rsidR="00B04246">
        <w:trPr>
          <w:trHeight w:val="645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увлечений.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питомец.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Любимые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занятия.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Выходной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  <w:r>
              <w:rPr>
                <w:spacing w:val="-2"/>
                <w:sz w:val="28"/>
              </w:rPr>
              <w:t xml:space="preserve"> Каникулы</w:t>
            </w:r>
          </w:p>
        </w:tc>
      </w:tr>
      <w:tr w:rsidR="00B04246">
        <w:trPr>
          <w:trHeight w:val="966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49" w:hanging="2"/>
              <w:rPr>
                <w:sz w:val="28"/>
              </w:rPr>
            </w:pPr>
            <w:r>
              <w:rPr>
                <w:sz w:val="28"/>
              </w:rPr>
              <w:t>Мир вокруг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комната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(квартира,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друзья. Моя малая родина (город, село). Дикие и домашние животные. Погода.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Времена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(месяцы)</w:t>
            </w:r>
          </w:p>
        </w:tc>
      </w:tr>
      <w:tr w:rsidR="00B04246">
        <w:trPr>
          <w:trHeight w:val="1288"/>
        </w:trPr>
        <w:tc>
          <w:tcPr>
            <w:tcW w:w="1030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9435" w:type="dxa"/>
          </w:tcPr>
          <w:p w:rsidR="00B04246" w:rsidRDefault="006C1734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Родная страна и страны</w:t>
            </w:r>
            <w:r>
              <w:rPr>
                <w:sz w:val="28"/>
              </w:rPr>
              <w:t xml:space="preserve"> изучаемого языка. Россия и страна (страны) 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столицы,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интересные факты. Произведения детского фольклора. Литературные персонажи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детских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pStyle w:val="a3"/>
        <w:spacing w:before="1"/>
        <w:ind w:right="283"/>
        <w:jc w:val="right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54</w:t>
      </w:r>
    </w:p>
    <w:p w:rsidR="00B04246" w:rsidRDefault="00B04246">
      <w:pPr>
        <w:pStyle w:val="a3"/>
        <w:jc w:val="right"/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p w:rsidR="00B04246" w:rsidRDefault="006C1734">
      <w:pPr>
        <w:pStyle w:val="1"/>
        <w:spacing w:before="72" w:line="242" w:lineRule="auto"/>
        <w:ind w:left="4058" w:hanging="3608"/>
      </w:pPr>
      <w:r>
        <w:lastRenderedPageBreak/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(4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3"/>
        <w:gridCol w:w="8551"/>
      </w:tblGrid>
      <w:tr w:rsidR="00B04246">
        <w:trPr>
          <w:trHeight w:val="966"/>
        </w:trPr>
        <w:tc>
          <w:tcPr>
            <w:tcW w:w="1913" w:type="dxa"/>
          </w:tcPr>
          <w:p w:rsidR="00B04246" w:rsidRDefault="006C1734">
            <w:pPr>
              <w:pStyle w:val="TableParagraph"/>
              <w:ind w:left="129" w:right="114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2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599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0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321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1288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2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/>
              <w:rPr>
                <w:sz w:val="28"/>
              </w:rPr>
            </w:pPr>
            <w:r>
              <w:rPr>
                <w:sz w:val="28"/>
              </w:rPr>
              <w:t>Вести диалог этикетного характера на основе вербальных и (или) зрительных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принятых в стране (странах) изучаемого языка (не менее 4-5 реплик</w:t>
            </w:r>
            <w:r>
              <w:rPr>
                <w:sz w:val="28"/>
              </w:rPr>
              <w:t xml:space="preserve"> со</w:t>
            </w:r>
          </w:p>
          <w:p w:rsidR="00B04246" w:rsidRDefault="006C1734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собеседника)</w:t>
            </w:r>
          </w:p>
        </w:tc>
      </w:tr>
      <w:tr w:rsidR="00B04246">
        <w:trPr>
          <w:trHeight w:val="1285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2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диалог-расспрос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зрительных опор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стране</w:t>
            </w:r>
          </w:p>
          <w:p w:rsidR="00B04246" w:rsidRDefault="006C1734">
            <w:pPr>
              <w:pStyle w:val="TableParagraph"/>
              <w:spacing w:line="322" w:lineRule="exact"/>
              <w:ind w:left="129" w:right="208"/>
              <w:rPr>
                <w:sz w:val="28"/>
              </w:rPr>
            </w:pP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 каждого собеседника)</w:t>
            </w:r>
          </w:p>
        </w:tc>
      </w:tr>
      <w:tr w:rsidR="00B04246">
        <w:trPr>
          <w:trHeight w:val="128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зрительных опор с соблюдением правил речевого этикета, принятых в стране</w:t>
            </w:r>
          </w:p>
          <w:p w:rsidR="00B04246" w:rsidRDefault="006C1734">
            <w:pPr>
              <w:pStyle w:val="TableParagraph"/>
              <w:spacing w:line="322" w:lineRule="exact"/>
              <w:ind w:left="129" w:right="208"/>
              <w:rPr>
                <w:sz w:val="28"/>
              </w:rPr>
            </w:pP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 каждого собеседника)</w:t>
            </w:r>
          </w:p>
        </w:tc>
      </w:tr>
      <w:tr w:rsidR="00B04246">
        <w:trPr>
          <w:trHeight w:val="128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Вести диалог - разговор по телефону с </w:t>
            </w:r>
            <w:r>
              <w:rPr>
                <w:sz w:val="28"/>
              </w:rPr>
              <w:t>использованием картинки, фотографии и (или) ключевых слов в стандартных ситуациях неофициального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объёме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2"/>
                <w:sz w:val="28"/>
              </w:rPr>
              <w:t xml:space="preserve"> собеседника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1288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2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(описание, рассуждение; повествование (сообщение) с вербальными и (или) зрительными опорами в рамках тематического содержания речи для</w:t>
            </w:r>
          </w:p>
          <w:p w:rsidR="00B04246" w:rsidRDefault="006C1734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-2"/>
                <w:sz w:val="28"/>
              </w:rPr>
              <w:t xml:space="preserve"> фраз)</w:t>
            </w:r>
          </w:p>
        </w:tc>
      </w:tr>
      <w:tr w:rsidR="00B04246">
        <w:trPr>
          <w:trHeight w:val="642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2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образцу;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96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2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/>
              <w:rPr>
                <w:sz w:val="28"/>
              </w:rPr>
            </w:pPr>
            <w:r>
              <w:rPr>
                <w:sz w:val="28"/>
              </w:rPr>
              <w:t>Передавать основное содержание прочитанного текста с вербальными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pacing w:val="-4"/>
                <w:sz w:val="28"/>
              </w:rPr>
              <w:t>фраз</w:t>
            </w:r>
          </w:p>
        </w:tc>
      </w:tr>
      <w:tr w:rsidR="00B04246">
        <w:trPr>
          <w:trHeight w:val="964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2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Представлять результаты</w:t>
            </w:r>
            <w:r>
              <w:rPr>
                <w:sz w:val="28"/>
              </w:rPr>
              <w:t xml:space="preserve"> выполненной проектной работы, в 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(рисунки,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выступления,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-4"/>
                <w:sz w:val="28"/>
              </w:rPr>
              <w:t xml:space="preserve"> фраз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642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2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2" w:lineRule="exact"/>
              <w:ind w:left="128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 слух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других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обучающихся,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вербально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(невербально)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услышанное</w:t>
            </w:r>
          </w:p>
        </w:tc>
      </w:tr>
      <w:tr w:rsidR="00B04246">
        <w:trPr>
          <w:trHeight w:val="1290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адаптированных аутентичных текстов, построенных на изученном языковом материале, со зрительной опорой и с использованием</w:t>
            </w:r>
          </w:p>
          <w:p w:rsidR="00B04246" w:rsidRDefault="006C1734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догадки (время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звучания</w:t>
            </w:r>
          </w:p>
        </w:tc>
      </w:tr>
    </w:tbl>
    <w:p w:rsidR="00B04246" w:rsidRDefault="00B04246">
      <w:pPr>
        <w:pStyle w:val="TableParagraph"/>
        <w:spacing w:line="312" w:lineRule="exact"/>
        <w:rPr>
          <w:sz w:val="28"/>
        </w:rPr>
        <w:sectPr w:rsidR="00B04246">
          <w:pgSz w:w="11910" w:h="16840"/>
          <w:pgMar w:top="1040" w:right="283" w:bottom="114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3"/>
        <w:gridCol w:w="8551"/>
      </w:tblGrid>
      <w:tr w:rsidR="00B04246">
        <w:trPr>
          <w:trHeight w:val="323"/>
        </w:trPr>
        <w:tc>
          <w:tcPr>
            <w:tcW w:w="1913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минуты)</w:t>
            </w:r>
          </w:p>
        </w:tc>
      </w:tr>
      <w:tr w:rsidR="00B04246">
        <w:trPr>
          <w:trHeight w:val="1931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Воспринимать на слух и понимать запрашиваемую информацию фактического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текстах, построенных на изученном языковом</w:t>
            </w:r>
            <w:r>
              <w:rPr>
                <w:sz w:val="28"/>
              </w:rPr>
              <w:t xml:space="preserve"> материале, со зрительной опорой и с использованием языковой, в том числе контекстуальной, догадки (время звучания текста (текстов) для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аудирования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минуты)</w:t>
            </w:r>
          </w:p>
        </w:tc>
      </w:tr>
      <w:tr w:rsidR="00B04246">
        <w:trPr>
          <w:trHeight w:val="321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Смысловое</w:t>
            </w:r>
            <w:r>
              <w:rPr>
                <w:i/>
                <w:spacing w:val="-2"/>
                <w:sz w:val="28"/>
              </w:rPr>
              <w:t xml:space="preserve"> чтение</w:t>
            </w:r>
          </w:p>
        </w:tc>
      </w:tr>
      <w:tr w:rsidR="00B04246">
        <w:trPr>
          <w:trHeight w:val="1288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вслух 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изученном языковом материале, с соблюдением правил чтения и соответствующей интонацией, демонстрируя понимание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прочитанного</w:t>
            </w:r>
          </w:p>
        </w:tc>
      </w:tr>
      <w:tr w:rsidR="00B04246">
        <w:trPr>
          <w:trHeight w:val="1609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 w:hanging="1"/>
              <w:rPr>
                <w:sz w:val="28"/>
              </w:rPr>
            </w:pPr>
            <w:r>
              <w:rPr>
                <w:sz w:val="28"/>
              </w:rPr>
              <w:t>Читать про себя и понимать основное содержание текстов, содержащих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незнакомые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без </w:t>
            </w:r>
            <w:r>
              <w:rPr>
                <w:sz w:val="28"/>
              </w:rPr>
              <w:t>опоры, с использованием языковой, в том числе</w:t>
            </w:r>
          </w:p>
          <w:p w:rsidR="00B04246" w:rsidRDefault="006C1734">
            <w:pPr>
              <w:pStyle w:val="TableParagraph"/>
              <w:spacing w:line="322" w:lineRule="exact"/>
              <w:ind w:left="129" w:right="208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 160 слов)</w:t>
            </w:r>
          </w:p>
        </w:tc>
      </w:tr>
      <w:tr w:rsidR="00B04246">
        <w:trPr>
          <w:trHeight w:val="1609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 w:hanging="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запрашиваемую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текстах, содержащих отдельные незнакомые слова, со зрительной опорой и без</w:t>
            </w:r>
            <w:r>
              <w:rPr>
                <w:sz w:val="28"/>
              </w:rPr>
              <w:t xml:space="preserve"> опоры, с использованием языковой, в том числе</w:t>
            </w:r>
          </w:p>
          <w:p w:rsidR="00B04246" w:rsidRDefault="006C1734">
            <w:pPr>
              <w:pStyle w:val="TableParagraph"/>
              <w:spacing w:line="322" w:lineRule="exact"/>
              <w:ind w:left="129" w:right="208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(текстов)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 160 слов)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заголовка</w:t>
            </w:r>
          </w:p>
        </w:tc>
      </w:tr>
      <w:tr w:rsidR="00B04246">
        <w:trPr>
          <w:trHeight w:val="642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1.3.5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несплошные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(таблицы)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понимать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представленную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2"/>
                <w:sz w:val="28"/>
              </w:rPr>
              <w:t xml:space="preserve"> информацию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Письмо</w:t>
            </w:r>
          </w:p>
        </w:tc>
      </w:tr>
      <w:tr w:rsidR="00B04246">
        <w:trPr>
          <w:trHeight w:val="96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 w:hanging="1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информации: имя, фамилия, возраст, место жительства (страна проживания,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город),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</w:t>
            </w:r>
          </w:p>
        </w:tc>
      </w:tr>
      <w:tr w:rsidR="00B04246">
        <w:trPr>
          <w:trHeight w:val="642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рождения,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Новым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Рождеством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пожеланий</w:t>
            </w:r>
          </w:p>
        </w:tc>
      </w:tr>
      <w:tr w:rsidR="00B04246">
        <w:trPr>
          <w:trHeight w:val="645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личного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характера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слов)</w:t>
            </w:r>
          </w:p>
        </w:tc>
      </w:tr>
      <w:tr w:rsidR="00B04246">
        <w:trPr>
          <w:trHeight w:val="320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04246">
        <w:trPr>
          <w:trHeight w:val="320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чтения</w:t>
            </w:r>
          </w:p>
        </w:tc>
      </w:tr>
      <w:tr w:rsidR="00B04246">
        <w:trPr>
          <w:trHeight w:val="96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Различать на слух и правильно произносить слова и фразы (предложения)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особенностей</w:t>
            </w:r>
          </w:p>
        </w:tc>
      </w:tr>
      <w:tr w:rsidR="00B04246">
        <w:trPr>
          <w:trHeight w:val="320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0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слова</w:t>
            </w:r>
          </w:p>
        </w:tc>
      </w:tr>
      <w:tr w:rsidR="00B04246">
        <w:trPr>
          <w:trHeight w:val="645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(точка,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восклицательный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апостроф,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запятая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44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3"/>
        <w:gridCol w:w="8551"/>
      </w:tblGrid>
      <w:tr w:rsidR="00B04246">
        <w:trPr>
          <w:trHeight w:val="323"/>
        </w:trPr>
        <w:tc>
          <w:tcPr>
            <w:tcW w:w="1913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перечислении)</w:t>
            </w:r>
          </w:p>
        </w:tc>
      </w:tr>
      <w:tr w:rsidR="00B04246">
        <w:trPr>
          <w:trHeight w:val="321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288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 w:hanging="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 500 лексических единиц (слов, словосочетаний, речевых клише), включая 350 лексических единиц, освоенных в предшествующие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</w:t>
            </w:r>
          </w:p>
        </w:tc>
      </w:tr>
      <w:tr w:rsidR="00B04246">
        <w:trPr>
          <w:trHeight w:val="96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5" w:lineRule="exact"/>
              <w:ind w:left="129" w:hanging="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</w:t>
            </w:r>
            <w:r>
              <w:rPr>
                <w:sz w:val="28"/>
              </w:rPr>
              <w:t>вообразования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 аффиксации (суффиксы -</w:t>
            </w:r>
            <w:r>
              <w:rPr>
                <w:i/>
                <w:sz w:val="28"/>
              </w:rPr>
              <w:t>er</w:t>
            </w:r>
            <w:r>
              <w:rPr>
                <w:sz w:val="28"/>
              </w:rPr>
              <w:t>/-</w:t>
            </w:r>
            <w:r>
              <w:rPr>
                <w:i/>
                <w:sz w:val="28"/>
              </w:rPr>
              <w:t>or</w:t>
            </w:r>
            <w:r>
              <w:rPr>
                <w:sz w:val="28"/>
              </w:rPr>
              <w:t>, -</w:t>
            </w:r>
            <w:r>
              <w:rPr>
                <w:i/>
                <w:sz w:val="28"/>
              </w:rPr>
              <w:t>ist</w:t>
            </w:r>
            <w:r>
              <w:rPr>
                <w:sz w:val="28"/>
              </w:rPr>
              <w:t xml:space="preserve">: </w:t>
            </w:r>
            <w:r>
              <w:rPr>
                <w:i/>
                <w:sz w:val="28"/>
              </w:rPr>
              <w:t>teacher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actor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artist</w:t>
            </w:r>
            <w:r>
              <w:rPr>
                <w:sz w:val="28"/>
              </w:rPr>
              <w:t>)</w:t>
            </w:r>
          </w:p>
        </w:tc>
      </w:tr>
      <w:tr w:rsidR="00B04246">
        <w:trPr>
          <w:trHeight w:val="96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Распознавать и образовывать родственные слова, образованные с 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словосложения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blackboard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964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Распознавать и </w:t>
            </w:r>
            <w:r>
              <w:rPr>
                <w:sz w:val="28"/>
              </w:rPr>
              <w:t>образовывать родственные слова, образованные с 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конверсии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play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play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 Present/Past </w:t>
            </w:r>
            <w:r>
              <w:rPr>
                <w:sz w:val="28"/>
              </w:rPr>
              <w:t>Simple Tense, Present Continuous Tense в повествовательных (утвердительных и отрицательных) и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вопросительных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предложениях</w:t>
            </w:r>
          </w:p>
        </w:tc>
      </w:tr>
      <w:tr w:rsidR="00B04246">
        <w:trPr>
          <w:trHeight w:val="964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right="121" w:hanging="1"/>
              <w:rPr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конструкцию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going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Future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будущего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645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модальные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must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to</w:t>
            </w:r>
          </w:p>
        </w:tc>
      </w:tr>
      <w:tr w:rsidR="00B04246">
        <w:trPr>
          <w:trHeight w:val="642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no</w:t>
            </w:r>
          </w:p>
        </w:tc>
      </w:tr>
      <w:tr w:rsidR="00B04246">
        <w:trPr>
          <w:trHeight w:val="966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степени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сравнения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(формы,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исключения: </w:t>
            </w:r>
            <w:r>
              <w:rPr>
                <w:i/>
                <w:sz w:val="28"/>
              </w:rPr>
              <w:t>good</w:t>
            </w:r>
            <w:r>
              <w:rPr>
                <w:sz w:val="28"/>
              </w:rPr>
              <w:t xml:space="preserve">' - </w:t>
            </w:r>
            <w:r>
              <w:rPr>
                <w:i/>
                <w:sz w:val="28"/>
              </w:rPr>
              <w:t xml:space="preserve">better </w:t>
            </w:r>
            <w:r>
              <w:rPr>
                <w:sz w:val="28"/>
              </w:rPr>
              <w:t>- (</w:t>
            </w:r>
            <w:r>
              <w:rPr>
                <w:i/>
                <w:sz w:val="28"/>
              </w:rPr>
              <w:t>the</w:t>
            </w:r>
            <w:r>
              <w:rPr>
                <w:sz w:val="28"/>
              </w:rPr>
              <w:t xml:space="preserve">) </w:t>
            </w:r>
            <w:r>
              <w:rPr>
                <w:i/>
                <w:sz w:val="28"/>
              </w:rPr>
              <w:t>best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 xml:space="preserve">bad </w:t>
            </w: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 xml:space="preserve">worse </w:t>
            </w:r>
            <w:r>
              <w:rPr>
                <w:sz w:val="28"/>
              </w:rPr>
              <w:t>- (</w:t>
            </w:r>
            <w:r>
              <w:rPr>
                <w:i/>
                <w:sz w:val="28"/>
              </w:rPr>
              <w:t>the</w:t>
            </w:r>
            <w:r>
              <w:rPr>
                <w:sz w:val="28"/>
              </w:rPr>
              <w:t xml:space="preserve">) </w:t>
            </w:r>
            <w:r>
              <w:rPr>
                <w:i/>
                <w:sz w:val="28"/>
              </w:rPr>
              <w:t>worst</w:t>
            </w:r>
            <w:r>
              <w:rPr>
                <w:sz w:val="28"/>
              </w:rPr>
              <w:t>)</w:t>
            </w:r>
          </w:p>
        </w:tc>
      </w:tr>
      <w:tr w:rsidR="00B04246">
        <w:trPr>
          <w:trHeight w:val="645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2.4.6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наречия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642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2.4.7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даты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B04246">
        <w:trPr>
          <w:trHeight w:val="645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2.4.8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320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609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 xml:space="preserve">Владеть социокультурными элементами речевого </w:t>
            </w:r>
            <w:r>
              <w:rPr>
                <w:sz w:val="28"/>
              </w:rPr>
              <w:t>поведенческого этикета,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англоязычной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 общения (приветствие, прощание, знакомство, выражение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благодарности,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извинение,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Новым годом, Рождеством)</w:t>
            </w:r>
          </w:p>
        </w:tc>
      </w:tr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45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3"/>
        <w:gridCol w:w="8551"/>
      </w:tblGrid>
      <w:tr w:rsidR="00B04246">
        <w:trPr>
          <w:trHeight w:val="323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03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3.3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персонажей</w:t>
            </w:r>
          </w:p>
        </w:tc>
      </w:tr>
      <w:tr w:rsidR="00B04246">
        <w:trPr>
          <w:trHeight w:val="642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5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(рифмовки,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песни)</w:t>
            </w:r>
          </w:p>
        </w:tc>
      </w:tr>
      <w:tr w:rsidR="00B04246">
        <w:trPr>
          <w:trHeight w:val="645"/>
        </w:trPr>
        <w:tc>
          <w:tcPr>
            <w:tcW w:w="1913" w:type="dxa"/>
          </w:tcPr>
          <w:p w:rsidR="00B04246" w:rsidRDefault="006C1734">
            <w:pPr>
              <w:pStyle w:val="TableParagraph"/>
              <w:spacing w:line="317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8551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Кратко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рамках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изучаемой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тематики</w:t>
            </w:r>
          </w:p>
        </w:tc>
      </w:tr>
    </w:tbl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55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8817"/>
      </w:tblGrid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320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Говорение</w:t>
            </w:r>
          </w:p>
        </w:tc>
      </w:tr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Диалогическая</w:t>
            </w:r>
            <w:r>
              <w:rPr>
                <w:spacing w:val="-4"/>
                <w:sz w:val="28"/>
              </w:rPr>
              <w:t xml:space="preserve"> речь</w:t>
            </w:r>
          </w:p>
        </w:tc>
      </w:tr>
      <w:tr w:rsidR="00B04246">
        <w:trPr>
          <w:trHeight w:val="2252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224"/>
              <w:rPr>
                <w:sz w:val="28"/>
              </w:rPr>
            </w:pPr>
            <w:r>
              <w:rPr>
                <w:sz w:val="28"/>
              </w:rPr>
              <w:t xml:space="preserve">Диалог этикетного характера с использованием речевых ситуаций, ключевых слов и (или) иллюстраций с </w:t>
            </w:r>
            <w:r>
              <w:rPr>
                <w:sz w:val="28"/>
              </w:rPr>
              <w:t>соблюдением норм речевого этикета,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приветствие, ответ на приветствие, завершение разговора (в том числе по телефону), прощание; знакомство с собеседником; поздравление с праздником; выражение благодарности за п</w:t>
            </w:r>
            <w:r>
              <w:rPr>
                <w:sz w:val="28"/>
              </w:rPr>
              <w:t>оздравление; выражение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извинения</w:t>
            </w:r>
          </w:p>
        </w:tc>
      </w:tr>
      <w:tr w:rsidR="00B04246">
        <w:trPr>
          <w:trHeight w:val="1609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118"/>
              <w:jc w:val="both"/>
              <w:rPr>
                <w:sz w:val="28"/>
              </w:rPr>
            </w:pPr>
            <w:r>
              <w:rPr>
                <w:sz w:val="28"/>
              </w:rPr>
              <w:t>Диалог-расспрос с использованием речевых ситуаций, ключевых слов и (или) иллюстраций с соблюдением норм речевого этикета, принятых в стране (странах) изучаемого языка: запрашивание интересующей</w:t>
            </w:r>
          </w:p>
          <w:p w:rsidR="00B04246" w:rsidRDefault="006C1734">
            <w:pPr>
              <w:pStyle w:val="TableParagraph"/>
              <w:spacing w:line="322" w:lineRule="exact"/>
              <w:ind w:left="129" w:right="118"/>
              <w:jc w:val="both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</w:t>
            </w:r>
          </w:p>
        </w:tc>
      </w:tr>
      <w:tr w:rsidR="00B04246">
        <w:trPr>
          <w:trHeight w:val="193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1.1.1.3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ситуаций, ключевых слов и (или) иллюстраций с соблюдением норм речевого этикета, принятых в стране (странах) изучаемого языка: </w:t>
            </w:r>
            <w:r>
              <w:rPr>
                <w:sz w:val="28"/>
              </w:rPr>
              <w:t>обращение к собеседнику с просьбой, вежливое согласие выполнить просьбу;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приглашение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вежливое согласие (несогласие) на предложение собеседника</w:t>
            </w:r>
          </w:p>
        </w:tc>
      </w:tr>
      <w:tr w:rsidR="00B04246">
        <w:trPr>
          <w:trHeight w:val="322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речь</w:t>
            </w:r>
          </w:p>
        </w:tc>
      </w:tr>
      <w:tr w:rsidR="00B04246">
        <w:trPr>
          <w:trHeight w:val="964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реального человека или литературного персонажа с использованием речевых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ситуаций,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2"/>
                <w:sz w:val="28"/>
              </w:rPr>
              <w:t xml:space="preserve"> иллюстраций</w:t>
            </w:r>
          </w:p>
        </w:tc>
      </w:tr>
      <w:tr w:rsidR="00B04246">
        <w:trPr>
          <w:trHeight w:val="64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7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(сообщение,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повествование)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речевых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ситуаций,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2"/>
                <w:sz w:val="28"/>
              </w:rPr>
              <w:t xml:space="preserve"> иллюстраций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Создание устных монологических высказываний в рамках 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речи)</w:t>
            </w:r>
          </w:p>
        </w:tc>
      </w:tr>
      <w:tr w:rsidR="00B04246">
        <w:trPr>
          <w:trHeight w:val="64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(или)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145" w:left="85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8817"/>
      </w:tblGrid>
      <w:tr w:rsidR="00B04246">
        <w:trPr>
          <w:trHeight w:val="323"/>
        </w:trPr>
        <w:tc>
          <w:tcPr>
            <w:tcW w:w="1387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иллюстраций</w:t>
            </w:r>
          </w:p>
        </w:tc>
      </w:tr>
      <w:tr w:rsidR="00B04246">
        <w:trPr>
          <w:trHeight w:val="642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1.1.2.5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несложного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проектного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задания</w:t>
            </w:r>
          </w:p>
        </w:tc>
      </w:tr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вербальная (невербальная) реакция на услышанное (при </w:t>
            </w:r>
            <w:r>
              <w:rPr>
                <w:sz w:val="28"/>
              </w:rPr>
              <w:t>непосредственном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общении)</w:t>
            </w:r>
          </w:p>
        </w:tc>
      </w:tr>
      <w:tr w:rsidR="00B04246">
        <w:trPr>
          <w:trHeight w:val="1609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 учебных и адаптированных аутентичных текстов, построенных на изученном языковом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фактов (событий) в воспринимаемом на слух тексте с</w:t>
            </w:r>
            <w:r>
              <w:rPr>
                <w:sz w:val="28"/>
              </w:rPr>
              <w:t xml:space="preserve"> использованием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иллюстраций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1609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1.2.3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Аудирование с пониманием запрашиваемой информации в учебных и адаптированных аутентичных текстах, построенных на изученном языковом материале: выделение запрашиваемой </w:t>
            </w:r>
            <w:r>
              <w:rPr>
                <w:sz w:val="28"/>
              </w:rPr>
              <w:t>информации фактического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32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Смысловое</w:t>
            </w:r>
            <w:r>
              <w:rPr>
                <w:i/>
                <w:spacing w:val="-2"/>
                <w:sz w:val="28"/>
              </w:rPr>
              <w:t xml:space="preserve"> чтение</w:t>
            </w:r>
          </w:p>
        </w:tc>
      </w:tr>
      <w:tr w:rsidR="00B04246">
        <w:trPr>
          <w:trHeight w:val="64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вслух 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прочитанного</w:t>
            </w:r>
          </w:p>
        </w:tc>
      </w:tr>
      <w:tr w:rsidR="00B04246">
        <w:trPr>
          <w:trHeight w:val="1609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Чтение про себя и понимание основного содержания (тема, главная мысль, главные факты (события) учебных и адаптированных 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 содержащих отдельные незнакомые слова, с использованием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иллюстраций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193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115" w:hanging="1"/>
              <w:rPr>
                <w:sz w:val="28"/>
              </w:rPr>
            </w:pPr>
            <w:r>
              <w:rPr>
                <w:sz w:val="28"/>
              </w:rPr>
              <w:t>Чтение про себя и понимание запрашиваемой информации в учебных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адаптированных аутентичных текстах, построенных на изученном языковом материале, содержащих отдельные незнакомые слова: нах</w:t>
            </w:r>
            <w:r>
              <w:rPr>
                <w:sz w:val="28"/>
              </w:rPr>
              <w:t>ождение в прочитанном тексте и понимание запрашиваемой 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</w:tc>
      </w:tr>
      <w:tr w:rsidR="00B04246">
        <w:trPr>
          <w:trHeight w:val="32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Прогнозирование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заголовку</w:t>
            </w:r>
          </w:p>
        </w:tc>
      </w:tr>
      <w:tr w:rsidR="00B04246">
        <w:trPr>
          <w:trHeight w:val="64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1.3.5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понимание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представленной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320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Письмо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5" w:lineRule="exact"/>
              <w:ind w:left="129" w:hanging="1"/>
              <w:rPr>
                <w:sz w:val="28"/>
              </w:rPr>
            </w:pPr>
            <w:r>
              <w:rPr>
                <w:sz w:val="28"/>
              </w:rPr>
              <w:t>Выписывание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вставка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пропущенных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 решаемой коммуникативной (учебной) </w:t>
            </w:r>
            <w:r>
              <w:rPr>
                <w:sz w:val="28"/>
              </w:rPr>
              <w:t>задачей</w:t>
            </w:r>
          </w:p>
        </w:tc>
      </w:tr>
      <w:tr w:rsidR="00B04246">
        <w:trPr>
          <w:trHeight w:val="1288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Заполнение простых анкет и формуляров с указанием личной информации (имя, фамилия, возраст, местожительство (страна проживания,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нормами,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64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1.4.3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поздравления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(с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днём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Рождеством)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пожеланий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999" w:left="85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8817"/>
      </w:tblGrid>
      <w:tr w:rsidR="00B04246">
        <w:trPr>
          <w:trHeight w:val="64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7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1.4.4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образца</w:t>
            </w:r>
          </w:p>
        </w:tc>
      </w:tr>
      <w:tr w:rsidR="00B04246">
        <w:trPr>
          <w:trHeight w:val="32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  <w:tr w:rsidR="00B04246">
        <w:trPr>
          <w:trHeight w:val="1288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Нормы произношения: долгота и краткость гласных, отсутствие оглушения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звонких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отсутствие смягчения согласных перед гласными. Связующее "г"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are</w:t>
            </w:r>
            <w:r>
              <w:rPr>
                <w:spacing w:val="-4"/>
                <w:sz w:val="28"/>
              </w:rPr>
              <w:t>)</w:t>
            </w:r>
          </w:p>
        </w:tc>
      </w:tr>
      <w:tr w:rsidR="00B04246">
        <w:trPr>
          <w:trHeight w:val="193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115" w:hanging="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закрытом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односложных словах, гласных в третьем типе слога (гласная + </w:t>
            </w:r>
            <w:r>
              <w:rPr>
                <w:i/>
                <w:sz w:val="28"/>
              </w:rPr>
              <w:t>r</w:t>
            </w:r>
            <w:r>
              <w:rPr>
                <w:sz w:val="28"/>
              </w:rPr>
              <w:t xml:space="preserve">); согласных; основных звукобуквенных сочетаний, в частности сложных сочетаний букв (например, </w:t>
            </w:r>
            <w:r>
              <w:rPr>
                <w:i/>
                <w:sz w:val="28"/>
              </w:rPr>
              <w:t>tion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ight</w:t>
            </w:r>
            <w:r>
              <w:rPr>
                <w:sz w:val="28"/>
              </w:rPr>
              <w:t xml:space="preserve">) в односложных, двусложных и многосложных </w:t>
            </w:r>
            <w:r>
              <w:rPr>
                <w:sz w:val="28"/>
              </w:rPr>
              <w:t>словах. Выделение из слова некоторых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звукобуквенных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английского языка с использованием полной или частичной транскрипции, по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аналогии</w:t>
            </w:r>
          </w:p>
        </w:tc>
      </w:tr>
      <w:tr w:rsidR="00B04246">
        <w:trPr>
          <w:trHeight w:val="642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транскрипции;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 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2"/>
                <w:sz w:val="28"/>
              </w:rPr>
              <w:t xml:space="preserve"> английского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алфавита.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Фонетически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озвучивание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транскрипции</w:t>
            </w:r>
          </w:p>
        </w:tc>
      </w:tr>
      <w:tr w:rsidR="00B04246">
        <w:trPr>
          <w:trHeight w:val="1609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2.1.5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Различение на слух и адекватное, без ошибок, ведущих к сбою в коммуникации, произнесение слов с соблюдением правильного ударения и фраз с </w:t>
            </w:r>
            <w:r>
              <w:rPr>
                <w:sz w:val="28"/>
              </w:rPr>
              <w:t>соблюдением их ритмико-интонационных</w:t>
            </w:r>
          </w:p>
          <w:p w:rsidR="00B04246" w:rsidRDefault="006C1734">
            <w:pPr>
              <w:pStyle w:val="TableParagraph"/>
              <w:spacing w:line="322" w:lineRule="exact"/>
              <w:ind w:left="129" w:right="224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ударения на служебных словах; интонации перечисления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2.1.6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Ритмико-интонационные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повествовательного,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побудительного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вопрос) 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  <w:tr w:rsidR="00B04246">
        <w:trPr>
          <w:trHeight w:val="32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пунктуация</w:t>
            </w:r>
          </w:p>
        </w:tc>
      </w:tr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</w:tr>
      <w:tr w:rsidR="00B04246">
        <w:trPr>
          <w:trHeight w:val="964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Правильная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расстановка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восклицательного знаков в конце предложения, запятой при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обращении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перечислении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7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2.2.3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495" w:hanging="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апострофа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 глагола-связки, вспомогательного и модального глаголов,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притяжательном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падеже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(Possessive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Case)</w:t>
            </w:r>
          </w:p>
        </w:tc>
      </w:tr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 w:right="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  <w:tr w:rsidR="00B04246">
        <w:trPr>
          <w:trHeight w:val="128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Распознавание в </w:t>
            </w:r>
            <w:r>
              <w:rPr>
                <w:sz w:val="28"/>
              </w:rPr>
              <w:t>письменном и звучащем тексте и употребление в устной и письменной речи не менее 500 лексических единиц (слов, словосочетаний,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350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единиц,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усвоенных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предыдущие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</w:t>
            </w:r>
          </w:p>
        </w:tc>
      </w:tr>
      <w:tr w:rsidR="00B04246">
        <w:trPr>
          <w:trHeight w:val="1290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7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 письменной речи слов, образованных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</w:p>
          <w:p w:rsidR="00B04246" w:rsidRDefault="006C1734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аффиксации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i/>
                <w:sz w:val="28"/>
              </w:rPr>
              <w:t>er</w:t>
            </w:r>
            <w:r>
              <w:rPr>
                <w:sz w:val="28"/>
              </w:rPr>
              <w:t>/-</w:t>
            </w:r>
            <w:r>
              <w:rPr>
                <w:i/>
                <w:sz w:val="28"/>
              </w:rPr>
              <w:t>or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>ist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worker</w:t>
            </w:r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actor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artist</w:t>
            </w:r>
            <w:r>
              <w:rPr>
                <w:spacing w:val="-2"/>
                <w:sz w:val="28"/>
              </w:rPr>
              <w:t>)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838" w:left="85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8817"/>
      </w:tblGrid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7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2.3.3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 письменной речи слов, образованных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конверсии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play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play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2.3.4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242" w:lineRule="auto"/>
              <w:ind w:left="129" w:hanging="1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распознавания интернациональных слов</w:t>
            </w:r>
          </w:p>
          <w:p w:rsidR="00B04246" w:rsidRDefault="006C1734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pilot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film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1288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устной и письменной речи изученных морфологических форм и</w:t>
            </w:r>
          </w:p>
          <w:p w:rsidR="00B04246" w:rsidRDefault="006C1734">
            <w:pPr>
              <w:pStyle w:val="TableParagraph"/>
              <w:spacing w:before="1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Present/Past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повествовательных (утвердительных и отрицательных) и вопросительных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</w:p>
        </w:tc>
      </w:tr>
      <w:tr w:rsidR="00B04246">
        <w:trPr>
          <w:trHeight w:val="320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Модальные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must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to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going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Future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 будущего действия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am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going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my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birthday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party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Saturday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Wait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'</w:t>
            </w:r>
            <w:r>
              <w:rPr>
                <w:i/>
                <w:sz w:val="28"/>
              </w:rPr>
              <w:t>ll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help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you</w:t>
            </w:r>
            <w:r>
              <w:rPr>
                <w:spacing w:val="-2"/>
                <w:sz w:val="28"/>
              </w:rPr>
              <w:t>.)</w:t>
            </w:r>
          </w:p>
        </w:tc>
      </w:tr>
      <w:tr w:rsidR="00B04246">
        <w:trPr>
          <w:trHeight w:val="32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no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2.4.5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224" w:hanging="1"/>
              <w:rPr>
                <w:sz w:val="28"/>
              </w:rPr>
            </w:pPr>
            <w:r>
              <w:rPr>
                <w:sz w:val="28"/>
              </w:rPr>
              <w:t>Степени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(формы,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по правилу, и исключения: </w:t>
            </w:r>
            <w:r>
              <w:rPr>
                <w:i/>
                <w:sz w:val="28"/>
              </w:rPr>
              <w:t xml:space="preserve">good </w:t>
            </w: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 xml:space="preserve">better </w:t>
            </w:r>
            <w:r>
              <w:rPr>
                <w:sz w:val="28"/>
              </w:rPr>
              <w:t>- (</w:t>
            </w:r>
            <w:r>
              <w:rPr>
                <w:i/>
                <w:sz w:val="28"/>
              </w:rPr>
              <w:t>the</w:t>
            </w:r>
            <w:r>
              <w:rPr>
                <w:sz w:val="28"/>
              </w:rPr>
              <w:t xml:space="preserve">) </w:t>
            </w:r>
            <w:r>
              <w:rPr>
                <w:i/>
                <w:sz w:val="28"/>
              </w:rPr>
              <w:t>best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 xml:space="preserve">bad </w:t>
            </w:r>
            <w:r>
              <w:rPr>
                <w:sz w:val="28"/>
              </w:rPr>
              <w:t xml:space="preserve">- </w:t>
            </w:r>
            <w:r>
              <w:rPr>
                <w:i/>
                <w:sz w:val="28"/>
              </w:rPr>
              <w:t xml:space="preserve">worse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</w:t>
            </w:r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worst</w:t>
            </w:r>
            <w:r>
              <w:rPr>
                <w:spacing w:val="-2"/>
                <w:sz w:val="28"/>
              </w:rPr>
              <w:t>)</w:t>
            </w:r>
          </w:p>
        </w:tc>
      </w:tr>
      <w:tr w:rsidR="00B04246">
        <w:trPr>
          <w:trHeight w:val="320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2.4.6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 xml:space="preserve">Наречия </w:t>
            </w:r>
            <w:r>
              <w:rPr>
                <w:spacing w:val="-2"/>
                <w:sz w:val="28"/>
              </w:rPr>
              <w:t>времени</w:t>
            </w:r>
          </w:p>
        </w:tc>
      </w:tr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2.4.7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 (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'clock;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am,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pm</w:t>
            </w:r>
            <w:r>
              <w:rPr>
                <w:spacing w:val="-5"/>
                <w:sz w:val="28"/>
              </w:rPr>
              <w:t>)</w:t>
            </w:r>
          </w:p>
        </w:tc>
      </w:tr>
      <w:tr w:rsidR="00B04246">
        <w:trPr>
          <w:trHeight w:val="320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1931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 xml:space="preserve">Знание и использование некоторых социокультурных элементов речевого поведенческого этикета, принятого в стране (странах) </w:t>
            </w:r>
            <w:r>
              <w:rPr>
                <w:sz w:val="28"/>
              </w:rPr>
              <w:t>изучаемого языка, в некоторых ситуациях общения: приветствие, прощание, знакомство, выражение благодарности, извинение, поздравление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Рождеством,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телефону</w:t>
            </w:r>
          </w:p>
        </w:tc>
      </w:tr>
      <w:tr w:rsidR="00B04246">
        <w:trPr>
          <w:trHeight w:val="645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(рифмовок,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стихо</w:t>
            </w:r>
            <w:r>
              <w:rPr>
                <w:spacing w:val="-2"/>
                <w:sz w:val="28"/>
              </w:rPr>
              <w:t>в,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песенок),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детских </w:t>
            </w:r>
            <w:r>
              <w:rPr>
                <w:spacing w:val="-4"/>
                <w:sz w:val="28"/>
              </w:rPr>
              <w:t>книг</w:t>
            </w:r>
          </w:p>
        </w:tc>
      </w:tr>
      <w:tr w:rsidR="00B04246">
        <w:trPr>
          <w:trHeight w:val="1288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726" w:firstLine="1"/>
              <w:jc w:val="both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 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(названия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столиц,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населенного пункта, цвета национальных флагов, основные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достопримечательности)</w:t>
            </w:r>
          </w:p>
        </w:tc>
      </w:tr>
      <w:tr w:rsidR="00B04246">
        <w:trPr>
          <w:trHeight w:val="320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1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Компенсаторные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firstLine="1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аудировании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(умения понять значение незнакомого слова или новое значение знакомого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слова из</w:t>
            </w:r>
            <w:r>
              <w:rPr>
                <w:spacing w:val="-2"/>
                <w:sz w:val="28"/>
              </w:rPr>
              <w:t xml:space="preserve"> контекста)</w:t>
            </w:r>
          </w:p>
        </w:tc>
      </w:tr>
      <w:tr w:rsidR="00B04246">
        <w:trPr>
          <w:trHeight w:val="642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формулировании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собственных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высказываний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фотографий</w:t>
            </w:r>
          </w:p>
        </w:tc>
      </w:tr>
      <w:tr w:rsidR="00B04246">
        <w:trPr>
          <w:trHeight w:val="323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03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Прогнозирование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заголовка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34" w:left="85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8817"/>
      </w:tblGrid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7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4.4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Игнорирование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являющейся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для</w:t>
            </w:r>
          </w:p>
          <w:p w:rsidR="00B04246" w:rsidRDefault="006C1734">
            <w:pPr>
              <w:pStyle w:val="TableParagraph"/>
              <w:spacing w:line="322" w:lineRule="exact"/>
              <w:ind w:left="129" w:right="224"/>
              <w:rPr>
                <w:sz w:val="28"/>
              </w:rPr>
            </w:pPr>
            <w:r>
              <w:rPr>
                <w:sz w:val="28"/>
              </w:rPr>
              <w:t>понимания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(прослушанного) текста или для </w:t>
            </w:r>
            <w:r>
              <w:rPr>
                <w:sz w:val="28"/>
              </w:rPr>
              <w:t>нахождения в тексте запрашиваемой информации</w:t>
            </w:r>
          </w:p>
        </w:tc>
      </w:tr>
      <w:tr w:rsidR="00B04246">
        <w:trPr>
          <w:trHeight w:val="323"/>
        </w:trPr>
        <w:tc>
          <w:tcPr>
            <w:tcW w:w="10204" w:type="dxa"/>
            <w:gridSpan w:val="2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</w:tr>
      <w:tr w:rsidR="00B04246">
        <w:trPr>
          <w:trHeight w:val="642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"я".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подарки.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Моя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любимая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(распорядок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-2"/>
                <w:sz w:val="28"/>
              </w:rPr>
              <w:t xml:space="preserve"> обязанности)</w:t>
            </w:r>
          </w:p>
        </w:tc>
      </w:tr>
      <w:tr w:rsidR="00B04246">
        <w:trPr>
          <w:trHeight w:val="966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моих увлечений.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2"/>
                <w:sz w:val="28"/>
              </w:rPr>
              <w:t xml:space="preserve"> питомец.</w:t>
            </w:r>
          </w:p>
          <w:p w:rsidR="00B04246" w:rsidRDefault="006C1734">
            <w:pPr>
              <w:pStyle w:val="TableParagraph"/>
              <w:spacing w:line="322" w:lineRule="exact"/>
              <w:ind w:left="129" w:right="224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(история, рассказ). Выходной день. Каникулы</w:t>
            </w:r>
          </w:p>
        </w:tc>
      </w:tr>
      <w:tr w:rsidR="00B04246">
        <w:trPr>
          <w:trHeight w:val="1609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115"/>
              <w:rPr>
                <w:sz w:val="28"/>
              </w:rPr>
            </w:pPr>
            <w:r>
              <w:rPr>
                <w:sz w:val="28"/>
              </w:rPr>
              <w:t xml:space="preserve">Мир вокруг меня. Моя комната (квартира, дом), предметы мебели и интерьера. Моя школа, любимые учебные предметы. Мои друзья, их внешность и черты характера. Моя </w:t>
            </w:r>
            <w:r>
              <w:rPr>
                <w:sz w:val="28"/>
              </w:rPr>
              <w:t>малая родина (город, село и другие).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Погода.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(месяцы).</w:t>
            </w:r>
            <w:r>
              <w:rPr>
                <w:spacing w:val="-2"/>
                <w:sz w:val="28"/>
              </w:rPr>
              <w:t xml:space="preserve"> Покупки</w:t>
            </w:r>
          </w:p>
        </w:tc>
      </w:tr>
      <w:tr w:rsidR="00B04246">
        <w:trPr>
          <w:trHeight w:val="1609"/>
        </w:trPr>
        <w:tc>
          <w:tcPr>
            <w:tcW w:w="1387" w:type="dxa"/>
          </w:tcPr>
          <w:p w:rsidR="00B04246" w:rsidRDefault="006C1734">
            <w:pPr>
              <w:pStyle w:val="TableParagraph"/>
              <w:spacing w:line="315" w:lineRule="exact"/>
              <w:ind w:left="19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8817" w:type="dxa"/>
          </w:tcPr>
          <w:p w:rsidR="00B04246" w:rsidRDefault="006C1734">
            <w:pPr>
              <w:pStyle w:val="TableParagraph"/>
              <w:ind w:left="129" w:right="498" w:hanging="1"/>
              <w:jc w:val="both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(страны) 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столицы,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некоторые интересные факты. Произведения детского фольклора.</w:t>
            </w:r>
          </w:p>
          <w:p w:rsidR="00B04246" w:rsidRDefault="006C1734">
            <w:pPr>
              <w:pStyle w:val="TableParagraph"/>
              <w:spacing w:line="322" w:lineRule="exact"/>
              <w:ind w:left="129" w:right="442"/>
              <w:jc w:val="both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страны (стран) изучаемого языка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57</w:t>
      </w:r>
    </w:p>
    <w:p w:rsidR="00B04246" w:rsidRDefault="006C1734">
      <w:pPr>
        <w:pStyle w:val="1"/>
        <w:spacing w:before="7"/>
        <w:ind w:left="387" w:right="390"/>
        <w:jc w:val="center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 xml:space="preserve">образовательной программы </w:t>
      </w:r>
      <w:r>
        <w:t>начального общего образования и элементов содержания по математике (1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ind w:left="206" w:right="190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08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 до</w:t>
            </w:r>
            <w:r>
              <w:rPr>
                <w:spacing w:val="-5"/>
                <w:sz w:val="28"/>
              </w:rPr>
              <w:t xml:space="preserve"> 20,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цифру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пересчитывать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порядковый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объекта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меньшие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заданное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число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вычитания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пределах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письменно) 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десяток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вычитания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вычитание: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(вопрос)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отрезка,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чертить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отрезок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дм)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фигуры: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треугольник,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прямоугольник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(квадрат),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отрезок</w:t>
            </w:r>
          </w:p>
        </w:tc>
      </w:tr>
      <w:tr w:rsidR="00B04246">
        <w:trPr>
          <w:trHeight w:val="644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соотношения: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"слева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справа",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"</w:t>
            </w:r>
            <w:r>
              <w:rPr>
                <w:sz w:val="28"/>
              </w:rPr>
              <w:t>спереди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сзади",</w:t>
            </w:r>
            <w:r>
              <w:rPr>
                <w:spacing w:val="-2"/>
                <w:sz w:val="28"/>
              </w:rPr>
              <w:t xml:space="preserve"> "между"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96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1.10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(истинные)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(ложные)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утверждения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заданному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признаку,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2"/>
                <w:sz w:val="28"/>
              </w:rPr>
              <w:t xml:space="preserve"> жизни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столбцы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данное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из </w:t>
            </w:r>
            <w:r>
              <w:rPr>
                <w:spacing w:val="-2"/>
                <w:sz w:val="28"/>
              </w:rPr>
              <w:t>таблицы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(числа,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фигуры)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основанию</w:t>
            </w:r>
          </w:p>
        </w:tc>
      </w:tr>
    </w:tbl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58</w:t>
      </w:r>
    </w:p>
    <w:p w:rsidR="00B04246" w:rsidRDefault="006C1734">
      <w:pPr>
        <w:pStyle w:val="1"/>
        <w:spacing w:before="7"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9051"/>
      </w:tblGrid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величины</w:t>
            </w:r>
          </w:p>
        </w:tc>
      </w:tr>
      <w:tr w:rsidR="00B04246">
        <w:trPr>
          <w:trHeight w:val="642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счёта.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Десяток.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Счёт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0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Однозначные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двузначные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(уменьшение)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Длина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ними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вычитание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компонентов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действий,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вычитания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Вычитание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обратное</w:t>
            </w:r>
            <w:r>
              <w:rPr>
                <w:spacing w:val="-2"/>
                <w:sz w:val="28"/>
              </w:rPr>
              <w:t xml:space="preserve"> сложению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</w:tr>
      <w:tr w:rsidR="00B04246">
        <w:trPr>
          <w:trHeight w:val="966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Текстовая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искомой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текстовой задаче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2"/>
                <w:sz w:val="28"/>
              </w:rPr>
              <w:t xml:space="preserve"> действие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Пространственные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</w:t>
            </w:r>
          </w:p>
        </w:tc>
      </w:tr>
      <w:tr w:rsidR="00B04246">
        <w:trPr>
          <w:trHeight w:val="966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Расположение предметов и объектов на плоскости, в пространстве, установление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"слева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справа",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"сверху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снизу",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"между"</w:t>
            </w:r>
          </w:p>
        </w:tc>
      </w:tr>
      <w:tr w:rsidR="00B04246">
        <w:trPr>
          <w:trHeight w:val="1288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Геометрические фигуры: распознавание круга, треугольника, прямоугольника,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отрезка.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отрезка,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квадрата,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помощью линейки на листе в клетку. Измерение длины отрезка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сантиметрах</w:t>
            </w:r>
          </w:p>
        </w:tc>
      </w:tr>
      <w:tr w:rsidR="00B04246">
        <w:trPr>
          <w:trHeight w:val="320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информация</w:t>
            </w:r>
          </w:p>
        </w:tc>
      </w:tr>
      <w:tr w:rsidR="00B04246">
        <w:trPr>
          <w:trHeight w:val="966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7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группы объектов (количество, форма, размер). Группировка объектов по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заданному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признаку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Закономерность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обнаружение,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ряда</w:t>
            </w:r>
          </w:p>
        </w:tc>
      </w:tr>
      <w:tr w:rsidR="00B04246">
        <w:trPr>
          <w:trHeight w:val="321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(истинные)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(ложные)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B04246">
        <w:trPr>
          <w:trHeight w:val="323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03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Извлечение,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Чтение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17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9051"/>
      </w:tblGrid>
      <w:tr w:rsidR="00B04246">
        <w:trPr>
          <w:trHeight w:val="645"/>
        </w:trPr>
        <w:tc>
          <w:tcPr>
            <w:tcW w:w="141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рисунка,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одним-двумя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числовыми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(значениями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величин)</w:t>
            </w:r>
          </w:p>
        </w:tc>
      </w:tr>
      <w:tr w:rsidR="00B04246">
        <w:trPr>
          <w:trHeight w:val="645"/>
        </w:trPr>
        <w:tc>
          <w:tcPr>
            <w:tcW w:w="1414" w:type="dxa"/>
          </w:tcPr>
          <w:p w:rsidR="00B04246" w:rsidRDefault="006C173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9051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Двух-трёхшаговые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вычислением,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измерением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длины,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</w:t>
            </w:r>
          </w:p>
        </w:tc>
      </w:tr>
    </w:tbl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rPr>
          <w:b/>
        </w:rPr>
      </w:pPr>
    </w:p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59</w:t>
      </w:r>
    </w:p>
    <w:p w:rsidR="00B04246" w:rsidRDefault="006C1734">
      <w:pPr>
        <w:pStyle w:val="1"/>
        <w:spacing w:after="2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(2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требования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освоения</w:t>
            </w:r>
          </w:p>
          <w:p w:rsidR="00B04246" w:rsidRDefault="006C1734">
            <w:pPr>
              <w:pStyle w:val="TableParagraph"/>
              <w:spacing w:line="32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общего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читать, записывать, сравнивать, упорядочивать числа в пределах 100; находить число, большее или меньшее данного числа на заданное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заданное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20)</w:t>
            </w:r>
          </w:p>
        </w:tc>
      </w:tr>
      <w:tr w:rsidR="00B04246">
        <w:trPr>
          <w:trHeight w:val="964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вычислении</w:t>
            </w:r>
            <w:r>
              <w:rPr>
                <w:spacing w:val="-2"/>
                <w:sz w:val="28"/>
              </w:rPr>
              <w:t xml:space="preserve"> значения</w:t>
            </w:r>
          </w:p>
          <w:p w:rsidR="00B04246" w:rsidRDefault="006C1734">
            <w:pPr>
              <w:pStyle w:val="TableParagraph"/>
              <w:spacing w:line="322" w:lineRule="exact"/>
              <w:ind w:left="129" w:right="197"/>
              <w:rPr>
                <w:sz w:val="28"/>
              </w:rPr>
            </w:pPr>
            <w:r>
              <w:rPr>
                <w:sz w:val="28"/>
              </w:rPr>
              <w:t>числового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вычитания в пределах 100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вычитание,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ind w:left="129" w:right="221"/>
              <w:rPr>
                <w:sz w:val="28"/>
              </w:rPr>
            </w:pPr>
            <w:r>
              <w:rPr>
                <w:sz w:val="28"/>
              </w:rPr>
              <w:t>пределах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пределах 50 с использованием таблицы умножения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умножения,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деления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вычитания</w:t>
            </w:r>
          </w:p>
        </w:tc>
      </w:tr>
      <w:tr w:rsidR="00B04246">
        <w:trPr>
          <w:trHeight w:val="1609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 xml:space="preserve">использовать при выполнении практических заданий единицы длины </w:t>
            </w:r>
            <w:r>
              <w:rPr>
                <w:sz w:val="28"/>
              </w:rPr>
              <w:t>(сантиметр, дециметр, метр), массы (килограмм), времени (минута, час), стоимости (рубль, копейка); определять с помощью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измерительных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длину,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</w:t>
            </w:r>
            <w:r>
              <w:rPr>
                <w:spacing w:val="-2"/>
                <w:sz w:val="28"/>
              </w:rPr>
              <w:t>часов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стоимости,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устанавлив</w:t>
            </w:r>
            <w:r>
              <w:rPr>
                <w:sz w:val="28"/>
              </w:rPr>
              <w:t>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на"</w:t>
            </w:r>
          </w:p>
        </w:tc>
      </w:tr>
      <w:tr w:rsidR="00B04246">
        <w:trPr>
          <w:trHeight w:val="128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решать текстовые задачи в одно-два действия: 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задачу (краткая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модель),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планировать</w:t>
            </w:r>
          </w:p>
          <w:p w:rsidR="00B04246" w:rsidRDefault="006C1734">
            <w:pPr>
              <w:pStyle w:val="TableParagraph"/>
              <w:spacing w:line="322" w:lineRule="exact"/>
              <w:ind w:left="129" w:right="197"/>
              <w:rPr>
                <w:sz w:val="28"/>
              </w:rPr>
            </w:pPr>
            <w:r>
              <w:rPr>
                <w:sz w:val="28"/>
              </w:rPr>
              <w:t>ход решения текстовой задачи в два действия, оформлять его в 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</w:tc>
      </w:tr>
      <w:tr w:rsidR="00B04246">
        <w:trPr>
          <w:trHeight w:val="64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угол,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ломаную,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многоугольник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ломаную,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многоугольник,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с помощью линейки или угольника прямой угол, </w:t>
            </w:r>
            <w:r>
              <w:rPr>
                <w:sz w:val="28"/>
              </w:rPr>
              <w:t>прямоугольник с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заданными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длинами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сторон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помощью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00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645"/>
        </w:trPr>
        <w:tc>
          <w:tcPr>
            <w:tcW w:w="206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линейки;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ломаной,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двух-</w:t>
            </w:r>
            <w:r>
              <w:rPr>
                <w:spacing w:val="-4"/>
                <w:sz w:val="28"/>
              </w:rPr>
              <w:t>трёх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звеньев,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периметр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(квадрата)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распознавать верные (истинные) и</w:t>
            </w:r>
            <w:r>
              <w:rPr>
                <w:sz w:val="28"/>
              </w:rPr>
              <w:t xml:space="preserve"> неверные (ложные) утверждения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"все",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"каждый";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одно-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двухшаговые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выводы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(чисел,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величин,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фигур)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закономерность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(чисел,</w:t>
            </w:r>
            <w:r>
              <w:rPr>
                <w:spacing w:val="-2"/>
                <w:sz w:val="28"/>
              </w:rPr>
              <w:t xml:space="preserve"> геометрических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фигур)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представлять информацию в заданной форме: дополнять текст 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указывать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числовые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рисунке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различное)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обнаруживать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4"/>
                <w:sz w:val="28"/>
              </w:rPr>
              <w:t xml:space="preserve"> мире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1.18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подтверждающие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суждение,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1.19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(дополнять)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задачу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1.20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вычисления,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измерения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60</w:t>
      </w:r>
    </w:p>
    <w:p w:rsidR="00B04246" w:rsidRDefault="006C1734">
      <w:pPr>
        <w:pStyle w:val="1"/>
        <w:spacing w:after="2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8559"/>
      </w:tblGrid>
      <w:tr w:rsidR="00B04246">
        <w:trPr>
          <w:trHeight w:val="323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величины</w:t>
            </w:r>
          </w:p>
        </w:tc>
      </w:tr>
      <w:tr w:rsidR="00B04246">
        <w:trPr>
          <w:trHeight w:val="645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100: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десятичный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сравнение.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равенства,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неравенства</w:t>
            </w:r>
          </w:p>
        </w:tc>
      </w:tr>
      <w:tr w:rsidR="00B04246">
        <w:trPr>
          <w:trHeight w:val="642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Увеличение,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уменьшение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единиц,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десятков.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Разностное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чисел</w:t>
            </w:r>
          </w:p>
        </w:tc>
      </w:tr>
      <w:tr w:rsidR="00B04246">
        <w:trPr>
          <w:trHeight w:val="966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Величины: сравнение по массе, времени, измерение длины. Соотношение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единицами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100),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323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Устное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вычитание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100</w:t>
            </w:r>
          </w:p>
        </w:tc>
      </w:tr>
      <w:tr w:rsidR="00B04246">
        <w:trPr>
          <w:trHeight w:val="1288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ind w:right="125"/>
              <w:rPr>
                <w:sz w:val="28"/>
              </w:rPr>
            </w:pPr>
            <w:r>
              <w:rPr>
                <w:sz w:val="28"/>
              </w:rPr>
              <w:t>Переместительное, сочетательное свойства сложения, их применение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результата действия сложения, действия вычитания. Проверка результата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вычисления</w:t>
            </w:r>
          </w:p>
        </w:tc>
      </w:tr>
      <w:tr w:rsidR="00B04246">
        <w:trPr>
          <w:trHeight w:val="642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ситуациях.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умножения,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деления</w:t>
            </w:r>
          </w:p>
        </w:tc>
      </w:tr>
      <w:tr w:rsidR="00B04246">
        <w:trPr>
          <w:trHeight w:val="966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Табличное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вычислениях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решении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задач. Переместительное свойство умножения. Взаимосвязь компонентов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умножения,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</w:p>
        </w:tc>
      </w:tr>
      <w:tr w:rsidR="00B04246">
        <w:trPr>
          <w:trHeight w:val="645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Неизвестный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вычитания.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компонента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вычитания</w:t>
            </w:r>
          </w:p>
        </w:tc>
      </w:tr>
      <w:tr w:rsidR="00B04246">
        <w:trPr>
          <w:trHeight w:val="320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Числовое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вычисление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значения,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881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8559"/>
      </w:tblGrid>
      <w:tr w:rsidR="00B04246">
        <w:trPr>
          <w:trHeight w:val="1288"/>
        </w:trPr>
        <w:tc>
          <w:tcPr>
            <w:tcW w:w="190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использование </w:t>
            </w:r>
            <w:r>
              <w:rPr>
                <w:sz w:val="28"/>
              </w:rPr>
              <w:t>переместительного свойства. Порядок выполнения 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вычитания (со скобками или без скобок) в пределах 100 (не более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трёх </w:t>
            </w:r>
            <w:r>
              <w:rPr>
                <w:spacing w:val="-2"/>
                <w:sz w:val="28"/>
              </w:rPr>
              <w:t>действий)</w:t>
            </w:r>
          </w:p>
        </w:tc>
      </w:tr>
      <w:tr w:rsidR="00B04246">
        <w:trPr>
          <w:trHeight w:val="323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</w:tr>
      <w:tr w:rsidR="00B04246">
        <w:trPr>
          <w:trHeight w:val="1288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Чтение, представление текста задачи в виде </w:t>
            </w:r>
            <w:r>
              <w:rPr>
                <w:sz w:val="28"/>
              </w:rPr>
              <w:t>рисунка, схемы или другой модели. План решения задачи в два действия, выбор соответствующих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арифметических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и ответа </w:t>
            </w:r>
            <w:r>
              <w:rPr>
                <w:spacing w:val="-2"/>
                <w:sz w:val="28"/>
              </w:rPr>
              <w:t>задачи</w:t>
            </w:r>
          </w:p>
        </w:tc>
      </w:tr>
      <w:tr w:rsidR="00B04246">
        <w:trPr>
          <w:trHeight w:val="1288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Решение текстовых задач на применение смысла арифметического действия (сложение, вычитание, умнож</w:t>
            </w:r>
            <w:r>
              <w:rPr>
                <w:sz w:val="28"/>
              </w:rPr>
              <w:t>ение, деление). Расчётные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уменьшение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Фиксация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задаче и его проверка</w:t>
            </w:r>
          </w:p>
        </w:tc>
      </w:tr>
      <w:tr w:rsidR="00B04246">
        <w:trPr>
          <w:trHeight w:val="320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Пространственные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</w:t>
            </w:r>
          </w:p>
        </w:tc>
      </w:tr>
      <w:tr w:rsidR="00B04246">
        <w:trPr>
          <w:trHeight w:val="642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прямая,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прямой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угол,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ломаная,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многоугольник</w:t>
            </w:r>
          </w:p>
        </w:tc>
      </w:tr>
      <w:tr w:rsidR="00B04246">
        <w:trPr>
          <w:trHeight w:val="1612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Построение отрезка заданной длины с помощью линейки. Изображение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клетчатой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заданными длинами сторон, квадрата с заданной длиной стороны. Длина ломаной.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периметра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изображённого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(квадрата),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измерения</w:t>
            </w:r>
          </w:p>
        </w:tc>
      </w:tr>
      <w:tr w:rsidR="00B04246">
        <w:trPr>
          <w:trHeight w:val="320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Математическая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информация</w:t>
            </w:r>
          </w:p>
        </w:tc>
      </w:tr>
      <w:tr w:rsidR="00B04246">
        <w:trPr>
          <w:trHeight w:val="1609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Нахождение,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одного-двух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набора математических объектов: чисел, величин, геометрических фигур.</w:t>
            </w:r>
          </w:p>
          <w:p w:rsidR="00B04246" w:rsidRDefault="006C17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заданному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самостоятельно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установленному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Закономерность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чисел, геометрических фигур, объектов повседневной жизни</w:t>
            </w:r>
          </w:p>
        </w:tc>
      </w:tr>
      <w:tr w:rsidR="00B04246">
        <w:trPr>
          <w:trHeight w:val="1288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ind w:right="232"/>
              <w:jc w:val="both"/>
              <w:rPr>
                <w:sz w:val="28"/>
              </w:rPr>
            </w:pPr>
            <w:r>
              <w:rPr>
                <w:sz w:val="28"/>
              </w:rPr>
              <w:t>Верные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(истинные)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(ложные)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утверждения,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содержащие количественные,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 числами или величинами.</w:t>
            </w:r>
            <w:r>
              <w:rPr>
                <w:sz w:val="28"/>
              </w:rPr>
              <w:t xml:space="preserve"> Конструирование утверждений с</w:t>
            </w:r>
          </w:p>
          <w:p w:rsidR="00B04246" w:rsidRDefault="006C173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"каждый",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"все"</w:t>
            </w:r>
          </w:p>
        </w:tc>
      </w:tr>
      <w:tr w:rsidR="00B04246">
        <w:trPr>
          <w:trHeight w:val="642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таблицами: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извлечение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вопрос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таблице</w:t>
            </w:r>
          </w:p>
        </w:tc>
      </w:tr>
      <w:tr w:rsidR="00B04246">
        <w:trPr>
          <w:trHeight w:val="645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Внесение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(схем,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изображений)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числовыми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данными</w:t>
            </w:r>
          </w:p>
        </w:tc>
      </w:tr>
      <w:tr w:rsidR="00B04246">
        <w:trPr>
          <w:trHeight w:val="642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14" w:lineRule="exact"/>
              <w:ind w:left="132"/>
              <w:rPr>
                <w:sz w:val="28"/>
              </w:rPr>
            </w:pPr>
            <w:r>
              <w:rPr>
                <w:sz w:val="28"/>
              </w:rPr>
              <w:t>Алгоритмы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(приёмы,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вычислений,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измерений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</w:t>
            </w:r>
          </w:p>
        </w:tc>
      </w:tr>
      <w:tr w:rsidR="00B04246">
        <w:trPr>
          <w:trHeight w:val="323"/>
        </w:trPr>
        <w:tc>
          <w:tcPr>
            <w:tcW w:w="1906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5.6</w:t>
            </w:r>
          </w:p>
        </w:tc>
        <w:tc>
          <w:tcPr>
            <w:tcW w:w="8559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</w:t>
            </w:r>
          </w:p>
        </w:tc>
      </w:tr>
    </w:tbl>
    <w:p w:rsidR="00B04246" w:rsidRDefault="00B04246">
      <w:pPr>
        <w:pStyle w:val="a3"/>
        <w:spacing w:before="12"/>
        <w:rPr>
          <w:b/>
        </w:rPr>
      </w:pPr>
    </w:p>
    <w:p w:rsidR="00B04246" w:rsidRDefault="006C1734">
      <w:pPr>
        <w:pStyle w:val="a3"/>
        <w:spacing w:before="1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61</w:t>
      </w:r>
    </w:p>
    <w:p w:rsidR="00B04246" w:rsidRDefault="006C1734">
      <w:pPr>
        <w:pStyle w:val="1"/>
        <w:spacing w:line="242" w:lineRule="auto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(3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2" w:lineRule="exact"/>
              <w:ind w:left="1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1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2" w:lineRule="exact"/>
              <w:ind w:left="16" w:right="4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основной</w:t>
            </w:r>
          </w:p>
          <w:p w:rsidR="00B04246" w:rsidRDefault="006C1734">
            <w:pPr>
              <w:pStyle w:val="TableParagraph"/>
              <w:spacing w:line="313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</w:tbl>
    <w:p w:rsidR="00B04246" w:rsidRDefault="00B04246">
      <w:pPr>
        <w:pStyle w:val="TableParagraph"/>
        <w:spacing w:line="313" w:lineRule="exact"/>
        <w:jc w:val="center"/>
        <w:rPr>
          <w:sz w:val="28"/>
        </w:rPr>
        <w:sectPr w:rsidR="00B04246">
          <w:type w:val="continuous"/>
          <w:pgSz w:w="11910" w:h="16840"/>
          <w:pgMar w:top="1100" w:right="283" w:bottom="113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результата</w:t>
            </w:r>
          </w:p>
        </w:tc>
        <w:tc>
          <w:tcPr>
            <w:tcW w:w="8397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записывать,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пределах 1000; находить число, большее или меньшее данного числа на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заданное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2"/>
                <w:sz w:val="28"/>
              </w:rPr>
              <w:t xml:space="preserve"> 1000)</w:t>
            </w:r>
          </w:p>
        </w:tc>
      </w:tr>
      <w:tr w:rsidR="00B04246">
        <w:trPr>
          <w:trHeight w:val="964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арифметические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вычитание,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умножение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однозначное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остатком; выполнять</w:t>
            </w:r>
            <w:r>
              <w:rPr>
                <w:sz w:val="28"/>
              </w:rPr>
              <w:t xml:space="preserve"> действия умножения и деления с числами 0 и 1</w:t>
            </w:r>
          </w:p>
        </w:tc>
      </w:tr>
      <w:tr w:rsidR="00B04246">
        <w:trPr>
          <w:trHeight w:val="1609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>устанавливать и соблюдать порядок действий при вычислении значения числового выражения, содержащего арифметические действия сложения, вычитания, умножения и деления; 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вычислениях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переместительное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сочетательное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сложения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225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использовать при выполнении практических заданий и решении задач единицы: длины (миллиметр, сантиметр, дециметр, метр, километр), массы </w:t>
            </w:r>
            <w:r>
              <w:rPr>
                <w:sz w:val="28"/>
              </w:rPr>
              <w:t>(грамм, килограмм), времени (минута, час, секунда), стоимости (копейка, рубль); определять с помощью цифровых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аналоговых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приборов,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измерительных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длину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(массу,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прикидку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результата измерений, определять продолжительн</w:t>
            </w:r>
            <w:r>
              <w:rPr>
                <w:sz w:val="28"/>
              </w:rPr>
              <w:t>ость события</w:t>
            </w:r>
          </w:p>
        </w:tc>
      </w:tr>
      <w:tr w:rsidR="00B04246">
        <w:trPr>
          <w:trHeight w:val="96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4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стоимости,</w:t>
            </w:r>
          </w:p>
          <w:p w:rsidR="00B04246" w:rsidRDefault="006C1734">
            <w:pPr>
              <w:pStyle w:val="TableParagraph"/>
              <w:spacing w:line="322" w:lineRule="exact"/>
              <w:ind w:left="129" w:right="197"/>
              <w:rPr>
                <w:sz w:val="28"/>
              </w:rPr>
            </w:pPr>
            <w:r>
              <w:rPr>
                <w:sz w:val="28"/>
              </w:rPr>
              <w:t>устанавливая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"больше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или в"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величины,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выраженные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долями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ситуациях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(покупка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товара,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расчётов) соотношение между величинами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однородных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величин,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умножение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однозначное</w:t>
            </w:r>
            <w:r>
              <w:rPr>
                <w:spacing w:val="-2"/>
                <w:sz w:val="28"/>
              </w:rPr>
              <w:t xml:space="preserve"> число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решать задачи в одно-два действия: представлять текст задачи, планировать ход решения, записывать решение и ответ, 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(искать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реалистичность,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вычисления)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конструи</w:t>
            </w:r>
            <w:r>
              <w:rPr>
                <w:sz w:val="28"/>
              </w:rPr>
              <w:t>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прямоугольник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(квадратов),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делить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прямоугольник,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многоугольник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части</w:t>
            </w:r>
          </w:p>
        </w:tc>
      </w:tr>
      <w:tr w:rsidR="00B04246">
        <w:trPr>
          <w:trHeight w:val="320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площади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периметр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(квадрата),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площадь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прямоугольника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(квадрата)</w:t>
            </w:r>
          </w:p>
        </w:tc>
      </w:tr>
      <w:tr w:rsidR="00B04246">
        <w:trPr>
          <w:trHeight w:val="966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 w:right="197"/>
              <w:rPr>
                <w:sz w:val="28"/>
              </w:rPr>
            </w:pPr>
            <w:r>
              <w:rPr>
                <w:sz w:val="28"/>
              </w:rPr>
              <w:t xml:space="preserve">распознавать верные </w:t>
            </w:r>
            <w:r>
              <w:rPr>
                <w:sz w:val="28"/>
              </w:rPr>
              <w:t>(истинные) и неверные (ложные) утверждения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"все",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"некоторые",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"и",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"каждый",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"если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...,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то..."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(вывод),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логические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рассуждения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type w:val="continuous"/>
          <w:pgSz w:w="11910" w:h="16840"/>
          <w:pgMar w:top="1100" w:right="283" w:bottom="100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8397"/>
      </w:tblGrid>
      <w:tr w:rsidR="00B04246">
        <w:trPr>
          <w:trHeight w:val="645"/>
        </w:trPr>
        <w:tc>
          <w:tcPr>
            <w:tcW w:w="2066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(одно-двухшаговые),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изученных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связок</w:t>
            </w:r>
          </w:p>
        </w:tc>
      </w:tr>
      <w:tr w:rsidR="00B04246">
        <w:trPr>
          <w:trHeight w:val="321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одному-двум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признакам</w:t>
            </w:r>
          </w:p>
        </w:tc>
      </w:tr>
      <w:tr w:rsidR="00B04246">
        <w:trPr>
          <w:trHeight w:val="1288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извлекать, использовать информацию, представленную на простейших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диаграммах,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</w:p>
          <w:p w:rsidR="00B04246" w:rsidRDefault="006C1734">
            <w:pPr>
              <w:pStyle w:val="TableParagraph"/>
              <w:spacing w:line="322" w:lineRule="exact"/>
              <w:ind w:left="129" w:right="197"/>
              <w:rPr>
                <w:sz w:val="28"/>
              </w:rPr>
            </w:pPr>
            <w:r>
              <w:rPr>
                <w:sz w:val="28"/>
              </w:rPr>
              <w:t>жизни,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структурировать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заполнять простейшие таблицы</w:t>
            </w:r>
          </w:p>
        </w:tc>
      </w:tr>
      <w:tr w:rsidR="00B04246">
        <w:trPr>
          <w:trHeight w:val="645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1.18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ему,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алгоритму</w:t>
            </w:r>
          </w:p>
        </w:tc>
      </w:tr>
      <w:tr w:rsidR="00B04246">
        <w:trPr>
          <w:trHeight w:val="642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1.19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различное,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уникальное)</w:t>
            </w:r>
          </w:p>
        </w:tc>
      </w:tr>
      <w:tr w:rsidR="00B04246">
        <w:trPr>
          <w:trHeight w:val="323"/>
        </w:trPr>
        <w:tc>
          <w:tcPr>
            <w:tcW w:w="2066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1.20</w:t>
            </w:r>
          </w:p>
        </w:tc>
        <w:tc>
          <w:tcPr>
            <w:tcW w:w="839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математической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</w:tr>
    </w:tbl>
    <w:p w:rsidR="00B04246" w:rsidRDefault="00B04246">
      <w:pPr>
        <w:pStyle w:val="a3"/>
        <w:spacing w:before="7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62</w:t>
      </w:r>
    </w:p>
    <w:p w:rsidR="00B04246" w:rsidRDefault="006C1734">
      <w:pPr>
        <w:pStyle w:val="1"/>
        <w:spacing w:before="5" w:after="4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Числа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величины</w:t>
            </w:r>
          </w:p>
        </w:tc>
      </w:tr>
      <w:tr w:rsidR="00B04246">
        <w:trPr>
          <w:trHeight w:val="1288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ind w:right="184"/>
              <w:rPr>
                <w:sz w:val="28"/>
              </w:rPr>
            </w:pPr>
            <w:r>
              <w:rPr>
                <w:sz w:val="28"/>
              </w:rPr>
              <w:t>Числа в пределах 1000: чтение, запись, сравнение, представление в 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разрядных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слагаемых.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Равенства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неравенства: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чтение, составление. Увеличение или </w:t>
            </w:r>
            <w:r>
              <w:rPr>
                <w:sz w:val="28"/>
              </w:rPr>
              <w:t>уменьшение числа в несколько раз.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Кратное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чисел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Масса,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килограммом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"тяжелее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 легче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на...",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"тяжелее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 легче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в..."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Стоимость,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"дороже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дешевле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на...",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"дороже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дешевле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в...</w:t>
            </w:r>
            <w:r>
              <w:rPr>
                <w:sz w:val="28"/>
              </w:rPr>
              <w:t>".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"цена,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стоимость"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практической ситуации</w:t>
            </w:r>
          </w:p>
        </w:tc>
      </w:tr>
      <w:tr w:rsidR="00B04246">
        <w:trPr>
          <w:trHeight w:val="964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Время,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"быстрее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медленнее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на...",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"быстрее</w:t>
            </w:r>
          </w:p>
          <w:p w:rsidR="00B04246" w:rsidRDefault="006C1734">
            <w:pPr>
              <w:pStyle w:val="TableParagraph"/>
              <w:spacing w:line="322" w:lineRule="exact"/>
              <w:ind w:right="184"/>
              <w:rPr>
                <w:sz w:val="28"/>
              </w:rPr>
            </w:pPr>
            <w:r>
              <w:rPr>
                <w:sz w:val="28"/>
              </w:rPr>
              <w:t>- медленнее в...". Соотношение "начало, окончание, продолжительность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Длина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(единицы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миллиметр,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километр),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2"/>
                <w:sz w:val="28"/>
              </w:rPr>
              <w:t xml:space="preserve"> между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величинами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тысячи.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длине</w:t>
            </w:r>
          </w:p>
        </w:tc>
      </w:tr>
      <w:tr w:rsidR="00B04246">
        <w:trPr>
          <w:trHeight w:val="321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Площадь.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площади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964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Устные вычисления, сводимые к действиям в пределах 100. </w:t>
            </w:r>
            <w:r>
              <w:rPr>
                <w:sz w:val="28"/>
              </w:rPr>
              <w:t>Письменное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вычитание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1000.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числами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Письменное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умножение,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Переместительное,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сочетательное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умножения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вычислениях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компонента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642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числового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выражения,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действий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Однородные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вычитание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37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8727"/>
      </w:tblGrid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Работа с текстовой </w:t>
            </w:r>
            <w:r>
              <w:rPr>
                <w:sz w:val="28"/>
              </w:rPr>
              <w:t>задачей: анализ данных и отношений, представление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арифметическим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способом</w:t>
            </w:r>
          </w:p>
        </w:tc>
      </w:tr>
      <w:tr w:rsidR="00B04246">
        <w:trPr>
          <w:trHeight w:val="128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арифметических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 деления с остатком), отношений ("больше - меньше на...", "</w:t>
            </w:r>
            <w:r>
              <w:rPr>
                <w:sz w:val="28"/>
              </w:rPr>
              <w:t>больше - меньше в..."), зависимостей ("купля-продажа", расчёт времени,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количества),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(разностное,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кратное)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числового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выражения.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результата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Доля </w:t>
            </w:r>
            <w:r>
              <w:rPr>
                <w:sz w:val="28"/>
              </w:rPr>
              <w:t>величины: половина, треть, четверть, пятая, десятая часть в практической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величины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Пространственные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(разбиение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части,</w:t>
            </w:r>
          </w:p>
          <w:p w:rsidR="00B04246" w:rsidRDefault="006C1734">
            <w:pPr>
              <w:pStyle w:val="TableParagraph"/>
              <w:spacing w:line="322" w:lineRule="exact"/>
              <w:ind w:right="18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Периметр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многоугольника: измерение, вычисление, запись равенства</w:t>
            </w:r>
          </w:p>
        </w:tc>
      </w:tr>
      <w:tr w:rsidR="00B04246">
        <w:trPr>
          <w:trHeight w:val="1288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Измерение площади, запись результата измерения. Вычисление площади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(квадрата)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запись равенства. Изо</w:t>
            </w:r>
            <w:r>
              <w:rPr>
                <w:sz w:val="28"/>
              </w:rPr>
              <w:t>бражение на клетчатой бумаге прямоугольника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заданным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площади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Математическая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информация</w:t>
            </w:r>
          </w:p>
        </w:tc>
      </w:tr>
      <w:tr w:rsidR="00B04246">
        <w:trPr>
          <w:trHeight w:val="323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3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признакам</w:t>
            </w:r>
          </w:p>
        </w:tc>
      </w:tr>
      <w:tr w:rsidR="00B04246">
        <w:trPr>
          <w:trHeight w:val="964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Верные (истинные) и неверные (ложные) утверждения: конструирование,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проверка.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связками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"если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...,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то...",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"поэтому",</w:t>
            </w:r>
            <w:r>
              <w:rPr>
                <w:spacing w:val="-2"/>
                <w:sz w:val="28"/>
              </w:rPr>
              <w:t xml:space="preserve"> "значит"</w:t>
            </w:r>
          </w:p>
        </w:tc>
      </w:tr>
      <w:tr w:rsidR="00B04246">
        <w:trPr>
          <w:trHeight w:val="966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Извлечение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 представленной в таблицах. Столбчатая диаграмма: чтение,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практических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0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Формализованное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действий</w:t>
            </w:r>
          </w:p>
        </w:tc>
      </w:tr>
      <w:tr w:rsidR="00B04246">
        <w:trPr>
          <w:trHeight w:val="645"/>
        </w:trPr>
        <w:tc>
          <w:tcPr>
            <w:tcW w:w="1738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872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Алгоритмы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тестовых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заданий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</w:t>
            </w:r>
          </w:p>
        </w:tc>
      </w:tr>
    </w:tbl>
    <w:p w:rsidR="00B04246" w:rsidRDefault="00B04246">
      <w:pPr>
        <w:pStyle w:val="a3"/>
        <w:spacing w:before="13"/>
        <w:rPr>
          <w:b/>
        </w:rPr>
      </w:pPr>
    </w:p>
    <w:p w:rsidR="00B04246" w:rsidRDefault="006C1734">
      <w:pPr>
        <w:pStyle w:val="a3"/>
        <w:spacing w:before="1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63</w:t>
      </w:r>
    </w:p>
    <w:p w:rsidR="00B04246" w:rsidRDefault="006C1734">
      <w:pPr>
        <w:pStyle w:val="1"/>
        <w:spacing w:before="6" w:after="2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 xml:space="preserve">образовательной программы (4 </w:t>
      </w:r>
      <w: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ind w:left="206" w:right="18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0" w:lineRule="exact"/>
              <w:ind w:left="18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522" w:firstLine="225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записывать,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многозначные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числа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большее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меньшее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заданное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число,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раз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78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161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1.3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 xml:space="preserve">выполнять арифметические действия: сложение и вычитание с многозначными числами письменно (в пределах 100 - устно), умножение и деление многозначного числа на однозначное, </w:t>
            </w:r>
            <w:r>
              <w:rPr>
                <w:sz w:val="28"/>
              </w:rPr>
              <w:t>двузначное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04246" w:rsidRDefault="006C1734"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остатком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1000)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вычислять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4</w:t>
            </w:r>
          </w:p>
          <w:p w:rsidR="00B04246" w:rsidRDefault="006C1734">
            <w:pPr>
              <w:pStyle w:val="TableParagraph"/>
              <w:spacing w:line="322" w:lineRule="exact"/>
              <w:ind w:left="129" w:right="365"/>
              <w:rPr>
                <w:sz w:val="28"/>
              </w:rPr>
            </w:pPr>
            <w:r>
              <w:rPr>
                <w:sz w:val="28"/>
              </w:rPr>
              <w:t>арифметических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вычислениях изученные свойства арифметических </w:t>
            </w:r>
            <w:r>
              <w:rPr>
                <w:sz w:val="28"/>
              </w:rPr>
              <w:t>действий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 w:hanging="1"/>
              <w:rPr>
                <w:sz w:val="28"/>
              </w:rPr>
            </w:pPr>
            <w:r>
              <w:rPr>
                <w:sz w:val="28"/>
              </w:rPr>
              <w:t>выполнять прикидку результата вычислений, проверку полученного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достоверность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(реальность), соответствие правилу (алгоритму), а также с помощью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калькулятора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доле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арифметического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193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 w:hanging="1"/>
              <w:rPr>
                <w:sz w:val="28"/>
              </w:rPr>
            </w:pPr>
            <w:r>
              <w:rPr>
                <w:sz w:val="28"/>
              </w:rPr>
              <w:t>использовать при решении задач единицы длины (миллиметр, сантиметр,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дециметр,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километр),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(грамм,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килограмм, центнер, тонна), времени (секунда, минута, час, сутки, неделя, месяц, год), </w:t>
            </w:r>
            <w:r>
              <w:rPr>
                <w:sz w:val="28"/>
              </w:rPr>
              <w:t>вместимости (литр), стоимости (копейка, рубль), площади (квадратный метр, квадратный дециметр, квадратный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сантиметр),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(километр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час)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 w:hanging="1"/>
              <w:rPr>
                <w:sz w:val="28"/>
              </w:rPr>
            </w:pPr>
            <w:r>
              <w:rPr>
                <w:sz w:val="28"/>
              </w:rPr>
              <w:t>использовать при решении текстовых задач и в практических ситуациях соотношения между скоростью, временем и</w:t>
            </w:r>
            <w:r>
              <w:rPr>
                <w:sz w:val="28"/>
              </w:rPr>
              <w:t xml:space="preserve"> пройденным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путём,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объёмом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аналоговых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приборов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массу предмета, температуру, скорость движения транспортного средства, вместимость с помощью измерительных сосудов,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прикидку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2"/>
                <w:sz w:val="28"/>
              </w:rPr>
              <w:t xml:space="preserve"> измерений</w:t>
            </w:r>
          </w:p>
        </w:tc>
      </w:tr>
      <w:tr w:rsidR="00B04246">
        <w:trPr>
          <w:trHeight w:val="193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365"/>
              <w:rPr>
                <w:sz w:val="28"/>
              </w:rPr>
            </w:pPr>
            <w:r>
              <w:rPr>
                <w:sz w:val="28"/>
              </w:rPr>
              <w:t>решать текстовые задачи в 1 - 3 действия, выполнять преобразование заданных величин, выбирать при решении подходящие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вычисления,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сочетая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письменные вычисления и используя при необходимости вычислительные </w:t>
            </w:r>
            <w:r>
              <w:rPr>
                <w:sz w:val="28"/>
              </w:rPr>
              <w:t>устройства, оценивать полученный результат по критериям: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реальность,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условию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 том числе с избыточными данными, находить недостающую информацию (например, из таблиц, схем), </w:t>
            </w:r>
            <w:r>
              <w:rPr>
                <w:sz w:val="28"/>
              </w:rPr>
              <w:t>находить различные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решения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циркуля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линейки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радиуса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фигур, распознавать в простейших случаях проекции предметов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плоскость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разбиение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простейшей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104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645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прямоугольники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(квадраты),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периметр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двух-трёх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прямоугольников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(квадратов)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(истинные)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(ложные)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утверждения,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контрпример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(вывод),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логические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рассуждения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(двух-</w:t>
            </w:r>
            <w:r>
              <w:rPr>
                <w:spacing w:val="-2"/>
                <w:sz w:val="28"/>
              </w:rPr>
              <w:t>трёхшаговые)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самостоятельно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установленным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одному-двум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признакам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 информацию, представленную на простейших столбчатых диаграммах, в таблицах с данными о реальных процессах и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явлениях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столбчатую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диаграмму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формализованные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последовательности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действий (алгоритм, план, схема) в практических и учебных ситуациях,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алгоритм,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упорядочивать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выражение</w:t>
            </w:r>
          </w:p>
        </w:tc>
      </w:tr>
      <w:tr w:rsidR="00B04246">
        <w:trPr>
          <w:trHeight w:val="64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1.23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верные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предложенных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64</w:t>
      </w:r>
    </w:p>
    <w:p w:rsidR="00B04246" w:rsidRDefault="006C1734">
      <w:pPr>
        <w:pStyle w:val="1"/>
        <w:spacing w:before="5" w:after="4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8544"/>
      </w:tblGrid>
      <w:tr w:rsidR="00B04246">
        <w:trPr>
          <w:trHeight w:val="320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величины</w:t>
            </w:r>
          </w:p>
        </w:tc>
      </w:tr>
      <w:tr w:rsidR="00B04246">
        <w:trPr>
          <w:trHeight w:val="966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миллиона: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поразрядное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сравнение,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упорядочение.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большее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меньшее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 заданное число разрядных единиц, в заданное число раз</w:t>
            </w:r>
          </w:p>
        </w:tc>
      </w:tr>
      <w:tr w:rsidR="00B04246">
        <w:trPr>
          <w:trHeight w:val="645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Величины: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площади,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вместимости</w:t>
            </w:r>
          </w:p>
        </w:tc>
      </w:tr>
      <w:tr w:rsidR="00B04246">
        <w:trPr>
          <w:trHeight w:val="321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Единицы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ними</w:t>
            </w:r>
          </w:p>
        </w:tc>
      </w:tr>
      <w:tr w:rsidR="00B04246">
        <w:trPr>
          <w:trHeight w:val="320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Единицы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ними</w:t>
            </w:r>
          </w:p>
        </w:tc>
      </w:tr>
      <w:tr w:rsidR="00B04246">
        <w:trPr>
          <w:trHeight w:val="645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Единицы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вместимости,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Соотношение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000</w:t>
            </w:r>
          </w:p>
        </w:tc>
      </w:tr>
      <w:tr w:rsidR="00B04246">
        <w:trPr>
          <w:trHeight w:val="320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длины</w:t>
            </w:r>
          </w:p>
        </w:tc>
      </w:tr>
      <w:tr w:rsidR="00B04246">
        <w:trPr>
          <w:trHeight w:val="323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Арифметические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B04246">
        <w:trPr>
          <w:trHeight w:val="1288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Письменное сложение, вычитание многозначных чисел в пределах миллиона.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умножение,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многозначных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 однозначное (двузначное) число в пределах 100 000. Деление с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остатком.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Умножение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100,</w:t>
            </w:r>
            <w:r>
              <w:rPr>
                <w:spacing w:val="-4"/>
                <w:sz w:val="28"/>
              </w:rPr>
              <w:t xml:space="preserve"> 1000</w:t>
            </w:r>
          </w:p>
        </w:tc>
      </w:tr>
      <w:tr w:rsidR="00B04246">
        <w:trPr>
          <w:trHeight w:val="966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 xml:space="preserve">Свойства </w:t>
            </w:r>
            <w:r>
              <w:rPr>
                <w:sz w:val="28"/>
              </w:rPr>
              <w:t>арифметических действий и их применение для вычислений.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содержащего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000.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результата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1392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8544"/>
      </w:tblGrid>
      <w:tr w:rsidR="00B04246">
        <w:trPr>
          <w:trHeight w:val="323"/>
        </w:trPr>
        <w:tc>
          <w:tcPr>
            <w:tcW w:w="1920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вычислений,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калькулятора</w:t>
            </w:r>
          </w:p>
        </w:tc>
      </w:tr>
      <w:tr w:rsidR="00B04246">
        <w:trPr>
          <w:trHeight w:val="642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Равенство,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неизвестный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арифметического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действия: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компонента</w:t>
            </w:r>
          </w:p>
        </w:tc>
      </w:tr>
      <w:tr w:rsidR="00B04246">
        <w:trPr>
          <w:trHeight w:val="323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Умножение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однозначное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число</w:t>
            </w:r>
          </w:p>
        </w:tc>
      </w:tr>
      <w:tr w:rsidR="00B04246">
        <w:trPr>
          <w:trHeight w:val="321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Текстовые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</w:tr>
      <w:tr w:rsidR="00B04246">
        <w:trPr>
          <w:trHeight w:val="1609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right="159" w:hanging="1"/>
              <w:rPr>
                <w:sz w:val="28"/>
              </w:rPr>
            </w:pPr>
            <w:r>
              <w:rPr>
                <w:sz w:val="28"/>
              </w:rPr>
              <w:t>Работа с текстовой задачей, решение которой содержит 2-3 действия: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запись решения, проверка решения и ответа. Анализ зависимостей, характеризующих процессы движения, работы, купли-продажи, 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задач</w:t>
            </w:r>
          </w:p>
        </w:tc>
      </w:tr>
      <w:tr w:rsidR="00B04246">
        <w:trPr>
          <w:trHeight w:val="966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(начало,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окончание события), расчёта количества, расхода, изменения.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доле</w:t>
            </w:r>
          </w:p>
        </w:tc>
      </w:tr>
      <w:tr w:rsidR="00B04246">
        <w:trPr>
          <w:trHeight w:val="320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323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Пространственные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</w:t>
            </w:r>
          </w:p>
        </w:tc>
      </w:tr>
      <w:tr w:rsidR="00B04246">
        <w:trPr>
          <w:trHeight w:val="320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Наглядные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симметрии</w:t>
            </w:r>
          </w:p>
        </w:tc>
      </w:tr>
      <w:tr w:rsidR="00B04246">
        <w:trPr>
          <w:trHeight w:val="1609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Различение,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фигур (тел): шар, куб, цилиндр, конус, пирамида</w:t>
            </w:r>
          </w:p>
        </w:tc>
      </w:tr>
      <w:tr w:rsidR="00B04246">
        <w:trPr>
          <w:trHeight w:val="645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Конструирование: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разбиение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прямоугольники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(квадраты),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прямоугольников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(квадратов)</w:t>
            </w:r>
          </w:p>
        </w:tc>
      </w:tr>
      <w:tr w:rsidR="00B04246">
        <w:trPr>
          <w:trHeight w:val="642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Периметр,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двух-</w:t>
            </w:r>
            <w:r>
              <w:rPr>
                <w:spacing w:val="-4"/>
                <w:sz w:val="28"/>
              </w:rPr>
              <w:t>трёх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прямоугольников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(квадратов)</w:t>
            </w:r>
          </w:p>
        </w:tc>
      </w:tr>
      <w:tr w:rsidR="00B04246">
        <w:trPr>
          <w:trHeight w:val="323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Математическая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информация</w:t>
            </w:r>
          </w:p>
        </w:tc>
      </w:tr>
      <w:tr w:rsidR="00B04246">
        <w:trPr>
          <w:trHeight w:val="966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утверждениями: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конструирование,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истинности. Составление и проверка логических рассуждений при решении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задач</w:t>
            </w:r>
          </w:p>
        </w:tc>
      </w:tr>
      <w:tr w:rsidR="00B04246">
        <w:trPr>
          <w:trHeight w:val="1609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Данные о реальных процессах и явлениях окружающего мира, представленные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диаграммах, схемах,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таблицах, текстах. Сбор математических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объекте.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справочной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предложенной таблице, на столбчатой диаграмме</w:t>
            </w:r>
          </w:p>
        </w:tc>
      </w:tr>
      <w:tr w:rsidR="00B04246">
        <w:trPr>
          <w:trHeight w:val="1285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5.3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Доступные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пособия,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тренажёры</w:t>
            </w:r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 использование под руководством педагога и самостоятельно.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источниками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  <w:tr w:rsidR="00B04246">
        <w:trPr>
          <w:trHeight w:val="321"/>
        </w:trPr>
        <w:tc>
          <w:tcPr>
            <w:tcW w:w="1920" w:type="dxa"/>
          </w:tcPr>
          <w:p w:rsidR="00B04246" w:rsidRDefault="006C1734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5.4</w:t>
            </w:r>
          </w:p>
        </w:tc>
        <w:tc>
          <w:tcPr>
            <w:tcW w:w="8544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Алгоритмы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практических </w:t>
            </w:r>
            <w:r>
              <w:rPr>
                <w:spacing w:val="-2"/>
                <w:sz w:val="28"/>
              </w:rPr>
              <w:t>задач</w:t>
            </w:r>
          </w:p>
        </w:tc>
      </w:tr>
    </w:tbl>
    <w:p w:rsidR="00B04246" w:rsidRDefault="00B04246">
      <w:pPr>
        <w:pStyle w:val="a3"/>
        <w:spacing w:before="16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65</w:t>
      </w:r>
    </w:p>
    <w:p w:rsidR="00B04246" w:rsidRDefault="006C1734">
      <w:pPr>
        <w:pStyle w:val="1"/>
        <w:spacing w:line="242" w:lineRule="auto"/>
        <w:ind w:left="1300" w:hanging="850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по учебному предмету "Окружающий мир"1 класса</w:t>
      </w:r>
    </w:p>
    <w:p w:rsidR="00B04246" w:rsidRDefault="00B04246">
      <w:pPr>
        <w:pStyle w:val="1"/>
        <w:spacing w:line="242" w:lineRule="auto"/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5"/>
        <w:gridCol w:w="8239"/>
      </w:tblGrid>
      <w:tr w:rsidR="00B04246">
        <w:trPr>
          <w:trHeight w:val="966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7" w:lineRule="exact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результата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left="445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3"/>
        </w:trPr>
        <w:tc>
          <w:tcPr>
            <w:tcW w:w="2225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964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фамилии,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имени,</w:t>
            </w:r>
            <w:r>
              <w:rPr>
                <w:spacing w:val="-2"/>
                <w:sz w:val="28"/>
              </w:rPr>
              <w:t xml:space="preserve"> отчеству,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своей </w:t>
            </w:r>
            <w:r>
              <w:rPr>
                <w:spacing w:val="-2"/>
                <w:sz w:val="28"/>
              </w:rPr>
              <w:t>школы</w:t>
            </w:r>
          </w:p>
        </w:tc>
      </w:tr>
      <w:tr w:rsidR="00B04246">
        <w:trPr>
          <w:trHeight w:val="966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7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проявлять уважение к семейным ценностям и традициям, 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социуме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природе</w:t>
            </w:r>
          </w:p>
        </w:tc>
      </w:tr>
      <w:tr w:rsidR="00B04246">
        <w:trPr>
          <w:trHeight w:val="645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воспроизводить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населённого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региона,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страны</w:t>
            </w:r>
          </w:p>
        </w:tc>
      </w:tr>
      <w:tr w:rsidR="00B04246">
        <w:trPr>
          <w:trHeight w:val="964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right="131" w:hanging="1"/>
              <w:rPr>
                <w:sz w:val="28"/>
              </w:rPr>
            </w:pPr>
            <w:r>
              <w:rPr>
                <w:sz w:val="28"/>
              </w:rPr>
              <w:t>приводить примеры культурных объектов родного края, школьных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семьи,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профессий</w:t>
            </w:r>
          </w:p>
        </w:tc>
      </w:tr>
      <w:tr w:rsidR="00B04246">
        <w:trPr>
          <w:trHeight w:val="323"/>
        </w:trPr>
        <w:tc>
          <w:tcPr>
            <w:tcW w:w="2225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1288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right="131" w:hanging="1"/>
              <w:rPr>
                <w:sz w:val="28"/>
              </w:rPr>
            </w:pPr>
            <w:r>
              <w:rPr>
                <w:sz w:val="28"/>
              </w:rPr>
              <w:t xml:space="preserve">различать объекты живой и неживой </w:t>
            </w:r>
            <w:r>
              <w:rPr>
                <w:sz w:val="28"/>
              </w:rPr>
              <w:t>природы, объекты, созданные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 (корень, стебель, лист, цветок, плод, семя), группы животных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(насекомые,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птицы, </w:t>
            </w:r>
            <w:r>
              <w:rPr>
                <w:spacing w:val="-2"/>
                <w:sz w:val="28"/>
              </w:rPr>
              <w:t>звери)</w:t>
            </w:r>
          </w:p>
        </w:tc>
      </w:tr>
      <w:tr w:rsidR="00B04246">
        <w:trPr>
          <w:trHeight w:val="1931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распространённые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 родном крае </w:t>
            </w:r>
            <w:r>
              <w:rPr>
                <w:sz w:val="28"/>
              </w:rPr>
              <w:t>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</w:tc>
      </w:tr>
      <w:tr w:rsidR="00B04246">
        <w:trPr>
          <w:trHeight w:val="642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домашними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животными</w:t>
            </w:r>
          </w:p>
        </w:tc>
      </w:tr>
      <w:tr w:rsidR="00B04246">
        <w:trPr>
          <w:trHeight w:val="1609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7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right="120" w:hanging="1"/>
              <w:rPr>
                <w:sz w:val="28"/>
              </w:rPr>
            </w:pPr>
            <w:r>
              <w:rPr>
                <w:sz w:val="28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температуру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воздуха)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опыты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2"/>
                <w:sz w:val="28"/>
              </w:rPr>
              <w:t xml:space="preserve"> учителя</w:t>
            </w:r>
          </w:p>
        </w:tc>
      </w:tr>
      <w:tr w:rsidR="00B04246">
        <w:trPr>
          <w:trHeight w:val="645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7" w:lineRule="exact"/>
              <w:ind w:left="15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природе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966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hanging="1"/>
              <w:rPr>
                <w:sz w:val="28"/>
              </w:rPr>
            </w:pPr>
            <w:r>
              <w:rPr>
                <w:sz w:val="28"/>
              </w:rPr>
              <w:t>оценивать ситуации, раскрывающие положительное и негативное 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местах</w:t>
            </w:r>
          </w:p>
        </w:tc>
      </w:tr>
      <w:tr w:rsidR="00B04246">
        <w:trPr>
          <w:trHeight w:val="320"/>
        </w:trPr>
        <w:tc>
          <w:tcPr>
            <w:tcW w:w="2225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645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месте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обучающегося;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наблюдений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опытов;</w:t>
            </w:r>
          </w:p>
        </w:tc>
      </w:tr>
      <w:tr w:rsidR="00B04246">
        <w:trPr>
          <w:trHeight w:val="321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01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гигиены;</w:t>
            </w:r>
          </w:p>
        </w:tc>
      </w:tr>
      <w:tr w:rsidR="00B04246">
        <w:trPr>
          <w:trHeight w:val="644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5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пешехода;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соблюдать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</w:tr>
    </w:tbl>
    <w:p w:rsidR="00B04246" w:rsidRDefault="00B04246">
      <w:pPr>
        <w:pStyle w:val="TableParagraph"/>
        <w:spacing w:line="311" w:lineRule="exact"/>
        <w:rPr>
          <w:sz w:val="28"/>
        </w:rPr>
        <w:sectPr w:rsidR="00B04246"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5"/>
        <w:gridCol w:w="8239"/>
      </w:tblGrid>
      <w:tr w:rsidR="00B04246">
        <w:trPr>
          <w:trHeight w:val="1612"/>
        </w:trPr>
        <w:tc>
          <w:tcPr>
            <w:tcW w:w="2225" w:type="dxa"/>
          </w:tcPr>
          <w:p w:rsidR="00B04246" w:rsidRDefault="006C1734">
            <w:pPr>
              <w:pStyle w:val="TableParagraph"/>
              <w:spacing w:line="317" w:lineRule="exact"/>
              <w:ind w:left="1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14</w:t>
            </w:r>
          </w:p>
        </w:tc>
        <w:tc>
          <w:tcPr>
            <w:tcW w:w="8239" w:type="dxa"/>
          </w:tcPr>
          <w:p w:rsidR="00B04246" w:rsidRDefault="006C1734">
            <w:pPr>
              <w:pStyle w:val="TableParagraph"/>
              <w:ind w:right="131" w:hanging="1"/>
              <w:rPr>
                <w:sz w:val="28"/>
              </w:rPr>
            </w:pPr>
            <w:r>
              <w:rPr>
                <w:sz w:val="28"/>
              </w:rPr>
              <w:t>безопасно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электроприборами;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соблюдать правила использования электронных средств, оснащенных экраном;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(учителя,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родителей)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пользоваться электронным дневником и электронными образовательными и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информационными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ресурсами.</w:t>
            </w:r>
          </w:p>
        </w:tc>
      </w:tr>
    </w:tbl>
    <w:p w:rsidR="00B04246" w:rsidRDefault="00B04246">
      <w:pPr>
        <w:pStyle w:val="a3"/>
        <w:spacing w:before="6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66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4"/>
        <w:gridCol w:w="8409"/>
      </w:tblGrid>
      <w:tr w:rsidR="00B04246">
        <w:trPr>
          <w:trHeight w:val="323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3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1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Школа.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-2"/>
                <w:sz w:val="28"/>
              </w:rPr>
              <w:t xml:space="preserve"> школы.</w:t>
            </w:r>
          </w:p>
          <w:p w:rsidR="00B04246" w:rsidRDefault="006C1734">
            <w:pPr>
              <w:pStyle w:val="TableParagraph"/>
              <w:spacing w:line="311" w:lineRule="exact"/>
              <w:ind w:left="132"/>
              <w:rPr>
                <w:sz w:val="28"/>
              </w:rPr>
            </w:pPr>
            <w:r>
              <w:rPr>
                <w:sz w:val="28"/>
              </w:rPr>
              <w:t>Классный,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</w:t>
            </w:r>
          </w:p>
        </w:tc>
      </w:tr>
      <w:tr w:rsidR="00B04246">
        <w:trPr>
          <w:trHeight w:val="642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Друзья,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дружбы,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согласия,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помощи</w:t>
            </w:r>
          </w:p>
        </w:tc>
      </w:tr>
      <w:tr w:rsidR="00B04246">
        <w:trPr>
          <w:trHeight w:val="323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Совместная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одноклассниками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учёба,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отдых</w:t>
            </w:r>
          </w:p>
        </w:tc>
      </w:tr>
      <w:tr w:rsidR="00B04246">
        <w:trPr>
          <w:trHeight w:val="964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школьника: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удобное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</w:p>
          <w:p w:rsidR="00B04246" w:rsidRDefault="006C1734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рабочего места. Правила безопасной работы на учебном месте</w:t>
            </w:r>
          </w:p>
        </w:tc>
      </w:tr>
      <w:tr w:rsidR="00B04246">
        <w:trPr>
          <w:trHeight w:val="323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отдыха</w:t>
            </w:r>
          </w:p>
        </w:tc>
      </w:tr>
      <w:tr w:rsidR="00B04246">
        <w:trPr>
          <w:trHeight w:val="642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Семья.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прошлом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настоящем.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фамилии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членов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Домашний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адрес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отдых</w:t>
            </w:r>
          </w:p>
        </w:tc>
      </w:tr>
      <w:tr w:rsidR="00B04246">
        <w:trPr>
          <w:trHeight w:val="642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 наша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Родина.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(герб,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флаг,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Народы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966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своего</w:t>
            </w:r>
          </w:p>
          <w:p w:rsidR="00B04246" w:rsidRDefault="006C1734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населённого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пункта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(города,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села),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 родного края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5" w:lineRule="exact"/>
              <w:ind w:left="132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рукотворного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before="2" w:line="308" w:lineRule="exact"/>
              <w:ind w:left="132"/>
              <w:rPr>
                <w:sz w:val="28"/>
              </w:rPr>
            </w:pPr>
            <w:r>
              <w:rPr>
                <w:spacing w:val="-2"/>
                <w:sz w:val="28"/>
              </w:rPr>
              <w:t>социуме</w:t>
            </w:r>
          </w:p>
        </w:tc>
      </w:tr>
      <w:tr w:rsidR="00B04246">
        <w:trPr>
          <w:trHeight w:val="321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320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Неживая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живая</w:t>
            </w:r>
            <w:r>
              <w:rPr>
                <w:spacing w:val="-2"/>
                <w:sz w:val="28"/>
              </w:rPr>
              <w:t xml:space="preserve"> природа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Природные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материалы.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ними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погодой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термометр.</w:t>
            </w:r>
          </w:p>
          <w:p w:rsidR="00B04246" w:rsidRDefault="006C1734">
            <w:pPr>
              <w:pStyle w:val="TableParagraph"/>
              <w:spacing w:line="311" w:lineRule="exact"/>
              <w:ind w:left="132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(воды)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термометру</w:t>
            </w:r>
          </w:p>
        </w:tc>
      </w:tr>
      <w:tr w:rsidR="00B04246">
        <w:trPr>
          <w:trHeight w:val="320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Сезонные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нравственного</w:t>
            </w:r>
          </w:p>
          <w:p w:rsidR="00B04246" w:rsidRDefault="006C1734">
            <w:pPr>
              <w:pStyle w:val="TableParagraph"/>
              <w:spacing w:line="311" w:lineRule="exact"/>
              <w:ind w:left="13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</w:tr>
      <w:tr w:rsidR="00B04246">
        <w:trPr>
          <w:trHeight w:val="642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Растительный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(узнавание,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называние,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хвойные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растения.</w:t>
            </w:r>
          </w:p>
        </w:tc>
      </w:tr>
      <w:tr w:rsidR="00B04246">
        <w:trPr>
          <w:trHeight w:val="323"/>
        </w:trPr>
        <w:tc>
          <w:tcPr>
            <w:tcW w:w="205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Дикорастущие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растения</w:t>
            </w:r>
          </w:p>
        </w:tc>
      </w:tr>
      <w:tr w:rsidR="00B04246">
        <w:trPr>
          <w:trHeight w:val="320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(название,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366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4"/>
        <w:gridCol w:w="8409"/>
      </w:tblGrid>
      <w:tr w:rsidR="00B04246">
        <w:trPr>
          <w:trHeight w:val="323"/>
        </w:trPr>
        <w:tc>
          <w:tcPr>
            <w:tcW w:w="205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растения):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корень,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стебель,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семя</w:t>
            </w:r>
          </w:p>
        </w:tc>
      </w:tr>
      <w:tr w:rsidR="00B04246">
        <w:trPr>
          <w:trHeight w:val="321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ухода</w:t>
            </w:r>
          </w:p>
        </w:tc>
      </w:tr>
      <w:tr w:rsidR="00B04246">
        <w:trPr>
          <w:trHeight w:val="966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ind w:left="132" w:right="182" w:hanging="1"/>
              <w:rPr>
                <w:sz w:val="28"/>
              </w:rPr>
            </w:pPr>
            <w:r>
              <w:rPr>
                <w:sz w:val="28"/>
              </w:rPr>
              <w:t>Мир животных. Разные группы животных (звери, насекомые, птицы,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(различия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питомцах</w:t>
            </w:r>
          </w:p>
        </w:tc>
      </w:tr>
      <w:tr w:rsidR="00B04246">
        <w:trPr>
          <w:trHeight w:val="321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2"/>
                <w:sz w:val="28"/>
              </w:rPr>
              <w:t xml:space="preserve"> гигиены</w:t>
            </w:r>
          </w:p>
        </w:tc>
      </w:tr>
      <w:tr w:rsidR="00B04246">
        <w:trPr>
          <w:trHeight w:val="645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бытовыми</w:t>
            </w:r>
          </w:p>
          <w:p w:rsidR="00B04246" w:rsidRDefault="006C1734">
            <w:pPr>
              <w:pStyle w:val="TableParagraph"/>
              <w:spacing w:line="311" w:lineRule="exact"/>
              <w:ind w:left="132"/>
              <w:rPr>
                <w:sz w:val="28"/>
              </w:rPr>
            </w:pPr>
            <w:r>
              <w:rPr>
                <w:sz w:val="28"/>
              </w:rPr>
              <w:t>электроприборами,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газовыми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плитами</w:t>
            </w:r>
          </w:p>
        </w:tc>
      </w:tr>
      <w:tr w:rsidR="00B04246">
        <w:trPr>
          <w:trHeight w:val="964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spacing w:line="314" w:lineRule="exact"/>
              <w:ind w:left="132" w:hanging="1"/>
              <w:rPr>
                <w:sz w:val="28"/>
              </w:rPr>
            </w:pPr>
            <w:r>
              <w:rPr>
                <w:sz w:val="28"/>
              </w:rPr>
              <w:t>Дорога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2"/>
                <w:sz w:val="28"/>
              </w:rPr>
              <w:t xml:space="preserve"> поведения</w:t>
            </w:r>
          </w:p>
          <w:p w:rsidR="00B04246" w:rsidRDefault="006C1734">
            <w:pPr>
              <w:pStyle w:val="TableParagraph"/>
              <w:spacing w:line="322" w:lineRule="exact"/>
              <w:ind w:left="132" w:right="182"/>
              <w:rPr>
                <w:sz w:val="28"/>
              </w:rPr>
            </w:pPr>
            <w:r>
              <w:rPr>
                <w:sz w:val="28"/>
              </w:rPr>
              <w:t>пешехода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(дорожные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разметка,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дорожные </w:t>
            </w:r>
            <w:r>
              <w:rPr>
                <w:spacing w:val="-2"/>
                <w:sz w:val="28"/>
              </w:rPr>
              <w:t>сигналы)</w:t>
            </w:r>
          </w:p>
        </w:tc>
      </w:tr>
      <w:tr w:rsidR="00B04246">
        <w:trPr>
          <w:trHeight w:val="966"/>
        </w:trPr>
        <w:tc>
          <w:tcPr>
            <w:tcW w:w="2054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409" w:type="dxa"/>
          </w:tcPr>
          <w:p w:rsidR="00B04246" w:rsidRDefault="006C1734">
            <w:pPr>
              <w:pStyle w:val="TableParagraph"/>
              <w:ind w:left="132" w:right="148" w:hanging="1"/>
              <w:rPr>
                <w:sz w:val="28"/>
              </w:rPr>
            </w:pPr>
            <w:r>
              <w:rPr>
                <w:sz w:val="28"/>
              </w:rPr>
              <w:t>Безопасность в сети Интернет (электронный дневник и электронные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контролируемого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</w:p>
          <w:p w:rsidR="00B04246" w:rsidRDefault="006C1734">
            <w:pPr>
              <w:pStyle w:val="TableParagraph"/>
              <w:spacing w:line="308" w:lineRule="exact"/>
              <w:ind w:left="1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информационно-телекоммуникационную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</w:t>
            </w:r>
          </w:p>
        </w:tc>
      </w:tr>
    </w:tbl>
    <w:p w:rsidR="00B04246" w:rsidRDefault="00B04246">
      <w:pPr>
        <w:pStyle w:val="a3"/>
        <w:spacing w:before="8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67</w:t>
      </w:r>
    </w:p>
    <w:p w:rsidR="00B04246" w:rsidRDefault="006C1734">
      <w:pPr>
        <w:pStyle w:val="1"/>
        <w:spacing w:before="7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(2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4" w:lineRule="exact"/>
              <w:ind w:left="1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результата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522" w:firstLine="225"/>
              <w:rPr>
                <w:sz w:val="28"/>
              </w:rPr>
            </w:pPr>
            <w:r>
              <w:rPr>
                <w:sz w:val="28"/>
              </w:rPr>
              <w:t xml:space="preserve">Проверяемые предметные результаты </w:t>
            </w:r>
            <w:r>
              <w:rPr>
                <w:sz w:val="28"/>
              </w:rPr>
              <w:t>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свой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регион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город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(гимн,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региона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2"/>
              <w:rPr>
                <w:sz w:val="28"/>
              </w:rPr>
            </w:pPr>
            <w:r>
              <w:rPr>
                <w:sz w:val="28"/>
              </w:rPr>
              <w:t>проявлять уважение к семейным ценностям и традициям, традициям своего народа и других народов, государственным символам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социуме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499" w:hanging="2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обычаев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праздников 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родного края; важных событий прошлого и настоящего родного края; трудовой деятельности и профессий жителей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2"/>
              <w:rPr>
                <w:sz w:val="28"/>
              </w:rPr>
            </w:pPr>
            <w:r>
              <w:rPr>
                <w:sz w:val="28"/>
              </w:rPr>
              <w:t>описывать на основе предложенного плана или опорных слов изученные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(достопр</w:t>
            </w:r>
            <w:r>
              <w:rPr>
                <w:sz w:val="28"/>
              </w:rPr>
              <w:t>имечательности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родного края, музейные экспонаты); создавать по заданному плану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развёрнутые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обществе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социуме,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оценивать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нуждающимся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11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323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5"/>
                <w:sz w:val="28"/>
              </w:rPr>
              <w:t>ней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2"/>
              <w:rPr>
                <w:sz w:val="28"/>
              </w:rPr>
            </w:pPr>
            <w:r>
              <w:rPr>
                <w:sz w:val="28"/>
              </w:rPr>
              <w:t>распознавать изученные объекты окружающего мира по их описанию,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рисункам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фотографиям,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предложенным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признакам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внешних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признаков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 w:hanging="1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звёзды, </w:t>
            </w:r>
            <w:r>
              <w:rPr>
                <w:sz w:val="28"/>
              </w:rPr>
              <w:t>созвездия, планеты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признакам,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Солнцу,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компасу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проводить,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несложные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объектами,</w:t>
            </w:r>
            <w:r>
              <w:rPr>
                <w:spacing w:val="-2"/>
                <w:sz w:val="28"/>
              </w:rPr>
              <w:t xml:space="preserve"> измерения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примеры,</w:t>
            </w:r>
          </w:p>
          <w:p w:rsidR="00B04246" w:rsidRDefault="006C1734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иллюстрирующие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природе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тексты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оценивать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объектам </w:t>
            </w:r>
            <w:r>
              <w:rPr>
                <w:spacing w:val="-2"/>
                <w:sz w:val="28"/>
              </w:rPr>
              <w:t>природы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питания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пассажира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наземного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транспорта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метро;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безопасно использовать мессенджеры в условиях контролируемого доступа в информационно-коммуникационную сеть Интернет;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безопасно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помощью учителя (при необходимост</w:t>
            </w:r>
            <w:r>
              <w:rPr>
                <w:sz w:val="28"/>
              </w:rPr>
              <w:t>и).</w:t>
            </w:r>
          </w:p>
        </w:tc>
      </w:tr>
    </w:tbl>
    <w:p w:rsidR="00B04246" w:rsidRDefault="00B04246">
      <w:pPr>
        <w:pStyle w:val="a3"/>
        <w:spacing w:before="11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68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1"/>
        <w:gridCol w:w="8573"/>
      </w:tblGrid>
      <w:tr w:rsidR="00B04246">
        <w:trPr>
          <w:trHeight w:val="323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645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столица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966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ind w:right="125" w:hanging="1"/>
              <w:rPr>
                <w:sz w:val="28"/>
              </w:rPr>
            </w:pPr>
            <w:r>
              <w:rPr>
                <w:sz w:val="28"/>
              </w:rPr>
              <w:t xml:space="preserve">Москва - столица России. </w:t>
            </w:r>
            <w:r>
              <w:rPr>
                <w:sz w:val="28"/>
              </w:rPr>
              <w:t>Святыни Москвы - святыни России: Кремль,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Характеристика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(основание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1228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1"/>
        <w:gridCol w:w="8573"/>
      </w:tblGrid>
      <w:tr w:rsidR="00B04246">
        <w:trPr>
          <w:trHeight w:val="645"/>
        </w:trPr>
        <w:tc>
          <w:tcPr>
            <w:tcW w:w="189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Москвы,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Кремля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Москвы.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Расположение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карте</w:t>
            </w:r>
          </w:p>
        </w:tc>
      </w:tr>
      <w:tr w:rsidR="00B04246">
        <w:trPr>
          <w:trHeight w:val="321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645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многонациональное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традиции,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обычаи,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праздники</w:t>
            </w:r>
          </w:p>
        </w:tc>
      </w:tr>
      <w:tr w:rsidR="00B04246">
        <w:trPr>
          <w:trHeight w:val="645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достопримечательности.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</w:tr>
      <w:tr w:rsidR="00B04246">
        <w:trPr>
          <w:trHeight w:val="642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символика </w:t>
            </w:r>
            <w:r>
              <w:rPr>
                <w:spacing w:val="-2"/>
                <w:sz w:val="28"/>
              </w:rPr>
              <w:t>своего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региона.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</w:tr>
      <w:tr w:rsidR="00B04246">
        <w:trPr>
          <w:trHeight w:val="323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</w:tr>
      <w:tr w:rsidR="00B04246">
        <w:trPr>
          <w:trHeight w:val="642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Семья.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Родословная.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Составление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схемы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родословного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семьи</w:t>
            </w:r>
          </w:p>
        </w:tc>
      </w:tr>
      <w:tr w:rsidR="00B04246">
        <w:trPr>
          <w:trHeight w:val="323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местах</w:t>
            </w:r>
          </w:p>
        </w:tc>
      </w:tr>
      <w:tr w:rsidR="00B04246">
        <w:trPr>
          <w:trHeight w:val="964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Доброта,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справедливость,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честность,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чужому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особенностям других людей - главные правила взаимоотношений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членов</w:t>
            </w:r>
            <w:r>
              <w:rPr>
                <w:spacing w:val="-2"/>
                <w:sz w:val="28"/>
              </w:rPr>
              <w:t xml:space="preserve"> общества</w:t>
            </w:r>
          </w:p>
        </w:tc>
      </w:tr>
      <w:tr w:rsidR="00B04246">
        <w:trPr>
          <w:trHeight w:val="323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321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измерения</w:t>
            </w:r>
          </w:p>
        </w:tc>
      </w:tr>
      <w:tr w:rsidR="00B04246">
        <w:trPr>
          <w:trHeight w:val="645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Звёзды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созвездия,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звёздного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Чем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Земля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Земле</w:t>
            </w:r>
          </w:p>
        </w:tc>
      </w:tr>
      <w:tr w:rsidR="00B04246">
        <w:trPr>
          <w:trHeight w:val="320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глобус,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320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океаны</w:t>
            </w:r>
          </w:p>
        </w:tc>
      </w:tr>
      <w:tr w:rsidR="00B04246">
        <w:trPr>
          <w:trHeight w:val="966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горизонта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компаса.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признакам, Солнцу.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Компас,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устройство;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ориентирование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компаса</w:t>
            </w:r>
          </w:p>
        </w:tc>
      </w:tr>
      <w:tr w:rsidR="00B04246">
        <w:trPr>
          <w:trHeight w:val="645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Деревья,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кустарники,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травы.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Дикорастущие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2"/>
                <w:sz w:val="28"/>
              </w:rPr>
              <w:t xml:space="preserve"> растения</w:t>
            </w:r>
          </w:p>
        </w:tc>
      </w:tr>
      <w:tr w:rsidR="00B04246">
        <w:trPr>
          <w:trHeight w:val="320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жизни </w:t>
            </w:r>
            <w:r>
              <w:rPr>
                <w:spacing w:val="-2"/>
                <w:sz w:val="28"/>
              </w:rPr>
              <w:t>растений</w:t>
            </w:r>
          </w:p>
        </w:tc>
      </w:tr>
      <w:tr w:rsidR="00B04246">
        <w:trPr>
          <w:trHeight w:val="966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Насекомые,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звери,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земноводные,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пресмыкающиеся: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внешних </w:t>
            </w:r>
            <w:r>
              <w:rPr>
                <w:spacing w:val="-2"/>
                <w:sz w:val="28"/>
              </w:rPr>
              <w:t>признаков</w:t>
            </w:r>
          </w:p>
        </w:tc>
      </w:tr>
      <w:tr w:rsidR="00B04246">
        <w:trPr>
          <w:trHeight w:val="321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жизни </w:t>
            </w:r>
            <w:r>
              <w:rPr>
                <w:spacing w:val="-2"/>
                <w:sz w:val="28"/>
              </w:rPr>
              <w:t>животных</w:t>
            </w:r>
          </w:p>
        </w:tc>
      </w:tr>
      <w:tr w:rsidR="00B04246">
        <w:trPr>
          <w:trHeight w:val="1288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ind w:right="125"/>
              <w:rPr>
                <w:sz w:val="28"/>
              </w:rPr>
            </w:pPr>
            <w:r>
              <w:rPr>
                <w:sz w:val="28"/>
              </w:rPr>
              <w:t xml:space="preserve">Красная книга </w:t>
            </w:r>
            <w:r>
              <w:rPr>
                <w:sz w:val="28"/>
              </w:rPr>
              <w:t>России, её значение, отдельные представители растений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Заповедники,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природные парки. Охрана природы. Правила нравственного поведения 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природе</w:t>
            </w:r>
          </w:p>
        </w:tc>
      </w:tr>
      <w:tr w:rsidR="00B04246">
        <w:trPr>
          <w:trHeight w:val="320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1612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ind w:right="5" w:hanging="1"/>
              <w:rPr>
                <w:sz w:val="28"/>
              </w:rPr>
            </w:pPr>
            <w:r>
              <w:rPr>
                <w:sz w:val="28"/>
              </w:rPr>
              <w:t xml:space="preserve">Здоровый образ жизни: режим дня </w:t>
            </w:r>
            <w:r>
              <w:rPr>
                <w:sz w:val="28"/>
              </w:rPr>
              <w:t>(чередование сна, учебных занятий, двигательной активности) и рациональное питание (количество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рацион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питания).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культура, закаливание, игры на воздухе как условие сохранения и укрепления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здоровья</w:t>
            </w:r>
          </w:p>
        </w:tc>
      </w:tr>
      <w:tr w:rsidR="00B04246">
        <w:trPr>
          <w:trHeight w:val="320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(маршрут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правила</w:t>
            </w:r>
          </w:p>
        </w:tc>
      </w:tr>
    </w:tbl>
    <w:p w:rsidR="00B04246" w:rsidRDefault="00B04246">
      <w:pPr>
        <w:pStyle w:val="TableParagraph"/>
        <w:spacing w:line="301" w:lineRule="exact"/>
        <w:rPr>
          <w:sz w:val="28"/>
        </w:rPr>
        <w:sectPr w:rsidR="00B04246">
          <w:type w:val="continuous"/>
          <w:pgSz w:w="11910" w:h="16840"/>
          <w:pgMar w:top="1100" w:right="283" w:bottom="122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1"/>
        <w:gridCol w:w="8573"/>
      </w:tblGrid>
      <w:tr w:rsidR="00B04246">
        <w:trPr>
          <w:trHeight w:val="645"/>
        </w:trPr>
        <w:tc>
          <w:tcPr>
            <w:tcW w:w="189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переменах,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пришкольной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прогулках</w:t>
            </w:r>
          </w:p>
        </w:tc>
      </w:tr>
      <w:tr w:rsidR="00B04246">
        <w:trPr>
          <w:trHeight w:val="645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пассажира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наземного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метро</w:t>
            </w:r>
          </w:p>
        </w:tc>
      </w:tr>
      <w:tr w:rsidR="00B04246">
        <w:trPr>
          <w:trHeight w:val="964"/>
        </w:trPr>
        <w:tc>
          <w:tcPr>
            <w:tcW w:w="189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spacing w:line="314" w:lineRule="exact"/>
              <w:ind w:hanging="1"/>
              <w:rPr>
                <w:sz w:val="28"/>
              </w:rPr>
            </w:pPr>
            <w:r>
              <w:rPr>
                <w:sz w:val="28"/>
              </w:rPr>
              <w:t>(ожидание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остановке,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салоне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вагоне,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высадка,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транспорте).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Номера телефонов экстренной помощи</w:t>
            </w:r>
          </w:p>
        </w:tc>
      </w:tr>
      <w:tr w:rsidR="00B04246">
        <w:trPr>
          <w:trHeight w:val="1288"/>
        </w:trPr>
        <w:tc>
          <w:tcPr>
            <w:tcW w:w="1891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573" w:type="dxa"/>
          </w:tcPr>
          <w:p w:rsidR="00B04246" w:rsidRDefault="006C1734">
            <w:pPr>
              <w:pStyle w:val="TableParagraph"/>
              <w:ind w:right="155" w:hanging="1"/>
              <w:jc w:val="both"/>
              <w:rPr>
                <w:sz w:val="28"/>
              </w:rPr>
            </w:pPr>
            <w:r>
              <w:rPr>
                <w:sz w:val="28"/>
              </w:rPr>
              <w:t>Правила поведения при пользовании компьютером. Безопасность в информационно-коммуникационной сети Интернет (коммуникация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мессенджерах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контролируемого</w:t>
            </w:r>
          </w:p>
          <w:p w:rsidR="00B04246" w:rsidRDefault="006C1734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доступа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информационно-телекоммуникационную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</w:t>
            </w:r>
          </w:p>
        </w:tc>
      </w:tr>
    </w:tbl>
    <w:p w:rsidR="00B04246" w:rsidRDefault="006C1734">
      <w:pPr>
        <w:pStyle w:val="a3"/>
        <w:spacing w:before="7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69</w:t>
      </w:r>
    </w:p>
    <w:p w:rsidR="00B04246" w:rsidRDefault="006C1734">
      <w:pPr>
        <w:pStyle w:val="1"/>
        <w:spacing w:before="7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(3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ind w:left="206" w:right="188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Код </w:t>
            </w:r>
            <w:r>
              <w:rPr>
                <w:spacing w:val="-2"/>
                <w:sz w:val="28"/>
              </w:rPr>
              <w:t>проверяемого</w:t>
            </w:r>
          </w:p>
          <w:p w:rsidR="00B04246" w:rsidRDefault="006C1734">
            <w:pPr>
              <w:pStyle w:val="TableParagraph"/>
              <w:spacing w:line="310" w:lineRule="exact"/>
              <w:ind w:left="18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результата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522" w:firstLine="225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символику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 (гимн, герб, флаг); проявлять уважение к государственным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символам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региона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традициям,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традициям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 нравственного поведения в социуме</w:t>
            </w:r>
          </w:p>
        </w:tc>
      </w:tr>
      <w:tr w:rsidR="00B04246">
        <w:trPr>
          <w:trHeight w:val="193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2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1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2"/>
                <w:sz w:val="28"/>
              </w:rPr>
              <w:t xml:space="preserve"> бюджета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2"/>
              <w:rPr>
                <w:sz w:val="28"/>
              </w:rPr>
            </w:pPr>
            <w:r>
              <w:rPr>
                <w:sz w:val="28"/>
              </w:rPr>
              <w:t>создавать по заданному плану собственные развёрнутые 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сопровождая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выступление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иллюстрациями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(презентацией)</w:t>
            </w:r>
          </w:p>
        </w:tc>
      </w:tr>
      <w:tr w:rsidR="00B04246">
        <w:trPr>
          <w:trHeight w:val="320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описанию,</w:t>
            </w:r>
          </w:p>
          <w:p w:rsidR="00B04246" w:rsidRDefault="006C1734">
            <w:pPr>
              <w:pStyle w:val="TableParagraph"/>
              <w:spacing w:before="2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рисункам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фотографиям,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642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природы,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простейшую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классификацию</w:t>
            </w:r>
          </w:p>
        </w:tc>
      </w:tr>
      <w:tr w:rsidR="00B04246">
        <w:trPr>
          <w:trHeight w:val="645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7" w:lineRule="exact"/>
              <w:ind w:left="12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2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явления природы, выделяя их существенные признаки и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2"/>
                <w:sz w:val="28"/>
              </w:rPr>
              <w:t xml:space="preserve"> свойства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280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8400"/>
      </w:tblGrid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10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518" w:hanging="1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небольшие опыты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простейшего </w:t>
            </w:r>
            <w:r>
              <w:rPr>
                <w:sz w:val="28"/>
              </w:rPr>
              <w:t>лабораторного оборудования и измерительных приборов;</w:t>
            </w:r>
          </w:p>
          <w:p w:rsidR="00B04246" w:rsidRDefault="006C1734">
            <w:pPr>
              <w:pStyle w:val="TableParagraph"/>
              <w:spacing w:line="307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опытов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страны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фиксировать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процессе коллективной деятельности обобщать </w:t>
            </w:r>
            <w:r>
              <w:rPr>
                <w:sz w:val="28"/>
              </w:rPr>
              <w:t>полученные результаты и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выводы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7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обществе для поиска и извлечения информации, ответов на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вопросы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природы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 природе, организме человека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142" w:hanging="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развёрнутые высказывания о природе, сопровождая выступление</w:t>
            </w:r>
          </w:p>
          <w:p w:rsidR="00B04246" w:rsidRDefault="006C1734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иллюстрациями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(презентацией)</w:t>
            </w:r>
          </w:p>
        </w:tc>
      </w:tr>
      <w:tr w:rsidR="00B04246">
        <w:trPr>
          <w:trHeight w:val="321"/>
        </w:trPr>
        <w:tc>
          <w:tcPr>
            <w:tcW w:w="2064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966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right="65" w:hanging="1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 к двигательной активности и принципы здорового питания;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заболеваний</w:t>
            </w:r>
          </w:p>
        </w:tc>
      </w:tr>
      <w:tr w:rsidR="00B04246">
        <w:trPr>
          <w:trHeight w:val="964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14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пассажира</w:t>
            </w:r>
          </w:p>
          <w:p w:rsidR="00B04246" w:rsidRDefault="006C1734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железнодорожного,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авиатранспорта;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 безопасного поведения во дворе жилого дома</w:t>
            </w:r>
          </w:p>
        </w:tc>
      </w:tr>
      <w:tr w:rsidR="00B04246">
        <w:trPr>
          <w:trHeight w:val="323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03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природе</w:t>
            </w:r>
          </w:p>
        </w:tc>
      </w:tr>
      <w:tr w:rsidR="00B04246">
        <w:trPr>
          <w:trHeight w:val="1288"/>
        </w:trPr>
        <w:tc>
          <w:tcPr>
            <w:tcW w:w="2064" w:type="dxa"/>
          </w:tcPr>
          <w:p w:rsidR="00B04246" w:rsidRDefault="006C1734">
            <w:pPr>
              <w:pStyle w:val="TableParagraph"/>
              <w:spacing w:line="315" w:lineRule="exact"/>
              <w:ind w:left="18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8400" w:type="dxa"/>
          </w:tcPr>
          <w:p w:rsidR="00B04246" w:rsidRDefault="006C1734">
            <w:pPr>
              <w:pStyle w:val="TableParagraph"/>
              <w:ind w:left="129" w:hanging="1"/>
              <w:rPr>
                <w:sz w:val="28"/>
              </w:rPr>
            </w:pPr>
            <w:r>
              <w:rPr>
                <w:sz w:val="28"/>
              </w:rPr>
              <w:t>безопасно использовать персональные данные в условиях контролируемого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Интернет;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 возможных мошеннических </w:t>
            </w:r>
            <w:r>
              <w:rPr>
                <w:sz w:val="28"/>
              </w:rPr>
              <w:t>действиях при общении в</w:t>
            </w:r>
          </w:p>
          <w:p w:rsidR="00B04246" w:rsidRDefault="006C1734">
            <w:pPr>
              <w:pStyle w:val="TableParagraph"/>
              <w:spacing w:line="308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мессенджерах</w:t>
            </w:r>
          </w:p>
        </w:tc>
      </w:tr>
    </w:tbl>
    <w:p w:rsidR="00B04246" w:rsidRDefault="00B04246">
      <w:pPr>
        <w:pStyle w:val="a3"/>
        <w:spacing w:before="10"/>
        <w:rPr>
          <w:b/>
        </w:rPr>
      </w:pPr>
    </w:p>
    <w:p w:rsidR="00B04246" w:rsidRDefault="006C1734">
      <w:pPr>
        <w:pStyle w:val="a3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70</w:t>
      </w:r>
    </w:p>
    <w:p w:rsidR="00B04246" w:rsidRDefault="006C1734">
      <w:pPr>
        <w:pStyle w:val="1"/>
        <w:spacing w:before="5"/>
        <w:ind w:right="390"/>
        <w:jc w:val="center"/>
      </w:pPr>
      <w:r>
        <w:t>Проверяемые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8885"/>
      </w:tblGrid>
      <w:tr w:rsidR="00B04246">
        <w:trPr>
          <w:trHeight w:val="323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966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Общество как совокупность людей, которые объединены общей культурой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цели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символика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региона</w:t>
            </w:r>
          </w:p>
        </w:tc>
      </w:tr>
      <w:tr w:rsidR="00B04246">
        <w:trPr>
          <w:trHeight w:val="642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4" w:lineRule="exact"/>
              <w:ind w:left="133"/>
              <w:rPr>
                <w:sz w:val="28"/>
              </w:rPr>
            </w:pPr>
            <w:r>
              <w:rPr>
                <w:sz w:val="28"/>
              </w:rPr>
              <w:t>Уникальные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Золотого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кольца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74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8885"/>
      </w:tblGrid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1.5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7" w:lineRule="exact"/>
              <w:ind w:left="133"/>
              <w:rPr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бюджет,</w:t>
            </w:r>
            <w:r>
              <w:rPr>
                <w:spacing w:val="-2"/>
                <w:sz w:val="28"/>
              </w:rPr>
              <w:t xml:space="preserve"> доходы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ценностям</w:t>
            </w:r>
          </w:p>
        </w:tc>
      </w:tr>
      <w:tr w:rsidR="00B04246">
        <w:trPr>
          <w:trHeight w:val="966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социуме.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уважительное 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забота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о </w:t>
            </w:r>
            <w:r>
              <w:rPr>
                <w:spacing w:val="-5"/>
                <w:sz w:val="28"/>
              </w:rPr>
              <w:t>них</w:t>
            </w:r>
          </w:p>
        </w:tc>
      </w:tr>
      <w:tr w:rsidR="00B04246">
        <w:trPr>
          <w:trHeight w:val="964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общественно значимая ценность в культуре народов России.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профессии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7" w:lineRule="exact"/>
              <w:ind w:left="133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символы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находятся</w:t>
            </w:r>
          </w:p>
        </w:tc>
      </w:tr>
      <w:tr w:rsidR="00B04246">
        <w:trPr>
          <w:trHeight w:val="321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323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природы</w:t>
            </w:r>
          </w:p>
        </w:tc>
      </w:tr>
      <w:tr w:rsidR="00B04246">
        <w:trPr>
          <w:trHeight w:val="320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света</w:t>
            </w:r>
          </w:p>
        </w:tc>
      </w:tr>
      <w:tr w:rsidR="00B04246">
        <w:trPr>
          <w:trHeight w:val="1288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right="188" w:firstLine="1"/>
              <w:rPr>
                <w:sz w:val="28"/>
              </w:rPr>
            </w:pPr>
            <w:r>
              <w:rPr>
                <w:sz w:val="28"/>
              </w:rPr>
              <w:t xml:space="preserve">Вещество. Разнообразие веществ в окружающем </w:t>
            </w:r>
            <w:r>
              <w:rPr>
                <w:sz w:val="28"/>
              </w:rPr>
              <w:t>мире. Примеры веществ: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сахар,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Твёрдые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жидкости, газы.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веществами,</w:t>
            </w:r>
            <w:r>
              <w:rPr>
                <w:spacing w:val="-2"/>
                <w:sz w:val="28"/>
              </w:rPr>
              <w:t xml:space="preserve"> жидкостями,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газами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>
              <w:rPr>
                <w:sz w:val="28"/>
              </w:rPr>
              <w:t>Воздух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газов.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растений,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964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Вода.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природе, значение для живых организмов и хозяйственной жизни человека.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Круговорот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воды</w:t>
            </w:r>
          </w:p>
        </w:tc>
      </w:tr>
      <w:tr w:rsidR="00B04246">
        <w:trPr>
          <w:trHeight w:val="966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7" w:lineRule="exact"/>
              <w:ind w:left="133"/>
              <w:rPr>
                <w:sz w:val="28"/>
              </w:rPr>
            </w:pPr>
            <w:r>
              <w:rPr>
                <w:sz w:val="28"/>
              </w:rPr>
              <w:t>Горные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минералы.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ископаемые,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 xml:space="preserve">хозяйстве </w:t>
            </w:r>
            <w:r>
              <w:rPr>
                <w:sz w:val="28"/>
              </w:rPr>
              <w:t>человека, бережное отношение людей к полезным ископаемым.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ископаемые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(2-3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примера)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>
              <w:rPr>
                <w:sz w:val="28"/>
              </w:rPr>
              <w:t>Почва,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320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бактериях</w:t>
            </w:r>
          </w:p>
        </w:tc>
      </w:tr>
      <w:tr w:rsidR="00B04246">
        <w:trPr>
          <w:trHeight w:val="323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3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3" w:lineRule="exact"/>
              <w:ind w:left="133"/>
              <w:rPr>
                <w:sz w:val="28"/>
              </w:rPr>
            </w:pPr>
            <w:r>
              <w:rPr>
                <w:sz w:val="28"/>
              </w:rPr>
              <w:t>Грибы: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шляпочных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Грибы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съедобные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несъедобные</w:t>
            </w:r>
          </w:p>
        </w:tc>
      </w:tr>
      <w:tr w:rsidR="00B04246">
        <w:trPr>
          <w:trHeight w:val="1609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 условий окружающей среды. Размножение и развитие растений.</w:t>
            </w:r>
          </w:p>
          <w:p w:rsidR="00B04246" w:rsidRDefault="006C1734">
            <w:pPr>
              <w:pStyle w:val="TableParagraph"/>
              <w:spacing w:line="322" w:lineRule="exact"/>
              <w:ind w:right="18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 жизни растен</w:t>
            </w:r>
            <w:r>
              <w:rPr>
                <w:sz w:val="28"/>
              </w:rPr>
              <w:t>ия (свет, тепло, воздух, вода). Наблюдение роста растений, фиксация изменений</w:t>
            </w:r>
          </w:p>
        </w:tc>
      </w:tr>
      <w:tr w:rsidR="00B04246">
        <w:trPr>
          <w:trHeight w:val="642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растений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2.12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основе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наблюдений</w:t>
            </w:r>
          </w:p>
        </w:tc>
      </w:tr>
      <w:tr w:rsidR="00B04246">
        <w:trPr>
          <w:trHeight w:val="964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2.13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 условий окружающей среды. Размножение и развитие животных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(рыбы,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звери)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2.14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необходимые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(воздух,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пища)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7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8885"/>
      </w:tblGrid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lastRenderedPageBreak/>
              <w:t>2.15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 людей,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2"/>
                <w:sz w:val="28"/>
              </w:rPr>
              <w:t xml:space="preserve"> отношение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2.16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наблюдений</w:t>
            </w:r>
          </w:p>
        </w:tc>
      </w:tr>
      <w:tr w:rsidR="00B04246">
        <w:trPr>
          <w:trHeight w:val="128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2.17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 xml:space="preserve">Природные </w:t>
            </w:r>
            <w:r>
              <w:rPr>
                <w:sz w:val="28"/>
              </w:rPr>
              <w:t>сообщества: лес, луг, пруд. Взаимосвязи в природном сообществе: растения - пища и укрытие для животных; животные - распространители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родного края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(2-3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наблюдений)</w:t>
            </w:r>
          </w:p>
        </w:tc>
      </w:tr>
      <w:tr w:rsidR="00B04246">
        <w:trPr>
          <w:trHeight w:val="645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2.18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сообщества.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сообществах</w:t>
            </w:r>
          </w:p>
        </w:tc>
      </w:tr>
      <w:tr w:rsidR="00B04246">
        <w:trPr>
          <w:trHeight w:val="1288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2.19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right="511" w:hanging="2"/>
              <w:rPr>
                <w:sz w:val="28"/>
              </w:rPr>
            </w:pPr>
            <w:r>
              <w:rPr>
                <w:sz w:val="28"/>
              </w:rPr>
              <w:t>Общее представление о строении тела человека. Системы органов (опорно-двигательная,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пищеварительная,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дыхательная,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кровеносная, нервная, органы чувств),</w:t>
            </w:r>
            <w:r>
              <w:rPr>
                <w:sz w:val="28"/>
              </w:rPr>
              <w:t xml:space="preserve"> их роль в жизнедеятельности организма.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частоты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пульса</w:t>
            </w:r>
          </w:p>
        </w:tc>
      </w:tr>
      <w:tr w:rsidR="00B04246">
        <w:trPr>
          <w:trHeight w:val="321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966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7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(утренняя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зарядка, динамические паузы), закаливание и профилактика </w:t>
            </w:r>
            <w:r>
              <w:rPr>
                <w:sz w:val="28"/>
              </w:rPr>
              <w:t>заболеваний.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окружающих </w:t>
            </w:r>
            <w:r>
              <w:rPr>
                <w:spacing w:val="-2"/>
                <w:sz w:val="28"/>
              </w:rPr>
              <w:t>людей</w:t>
            </w:r>
          </w:p>
        </w:tc>
      </w:tr>
      <w:tr w:rsidR="00B04246">
        <w:trPr>
          <w:trHeight w:val="1609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right="188" w:firstLine="1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внутри двора и пересечения дворовой проезжей части, безопасные зоны электрических, газовых, тепловых подстанций и других опасных </w:t>
            </w:r>
            <w:r>
              <w:rPr>
                <w:sz w:val="28"/>
              </w:rPr>
              <w:t>объектов инженерной инфраструктуры жилого дома,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предупреждающие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безопасности)</w:t>
            </w:r>
          </w:p>
        </w:tc>
      </w:tr>
      <w:tr w:rsidR="00B04246">
        <w:trPr>
          <w:trHeight w:val="1288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right="188" w:firstLine="1"/>
              <w:rPr>
                <w:sz w:val="28"/>
              </w:rPr>
            </w:pPr>
            <w:r>
              <w:rPr>
                <w:sz w:val="28"/>
              </w:rPr>
              <w:t>Правила безопасного поведения пассажира железнодорожного, водного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авиатранспорта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вокзалах и в аэропортах, безопасное поведение в ва</w:t>
            </w:r>
            <w:r>
              <w:rPr>
                <w:sz w:val="28"/>
              </w:rPr>
              <w:t>гоне, на борту самолёта,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судна;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безопасности)</w:t>
            </w:r>
          </w:p>
        </w:tc>
      </w:tr>
      <w:tr w:rsidR="00B04246">
        <w:trPr>
          <w:trHeight w:val="1288"/>
        </w:trPr>
        <w:tc>
          <w:tcPr>
            <w:tcW w:w="1579" w:type="dxa"/>
          </w:tcPr>
          <w:p w:rsidR="00B04246" w:rsidRDefault="006C1734">
            <w:pPr>
              <w:pStyle w:val="TableParagraph"/>
              <w:spacing w:line="315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885" w:type="dxa"/>
          </w:tcPr>
          <w:p w:rsidR="00B04246" w:rsidRDefault="006C1734">
            <w:pPr>
              <w:pStyle w:val="TableParagraph"/>
              <w:ind w:firstLine="1"/>
              <w:rPr>
                <w:sz w:val="28"/>
              </w:rPr>
            </w:pPr>
            <w:r>
              <w:rPr>
                <w:sz w:val="28"/>
              </w:rPr>
              <w:t>Безопасность в сети Интернет (ориентирование в признаках мошеннических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 коммуникации в мессенджерах и социальных группах) в условиях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контролируемого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</w:t>
            </w:r>
          </w:p>
        </w:tc>
      </w:tr>
    </w:tbl>
    <w:p w:rsidR="00B04246" w:rsidRDefault="00B04246">
      <w:pPr>
        <w:pStyle w:val="a3"/>
        <w:spacing w:before="9"/>
        <w:rPr>
          <w:b/>
        </w:rPr>
      </w:pPr>
    </w:p>
    <w:p w:rsidR="00B04246" w:rsidRDefault="006C1734">
      <w:pPr>
        <w:pStyle w:val="a3"/>
        <w:ind w:left="9136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71</w:t>
      </w:r>
    </w:p>
    <w:p w:rsidR="00B04246" w:rsidRDefault="006C1734">
      <w:pPr>
        <w:pStyle w:val="1"/>
        <w:spacing w:line="242" w:lineRule="auto"/>
        <w:ind w:left="4058" w:hanging="3608"/>
      </w:pPr>
      <w:r>
        <w:t>Проверяемые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программы (4 класс)</w:t>
      </w: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4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4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  <w:p w:rsidR="00B04246" w:rsidRDefault="006C1734">
            <w:pPr>
              <w:pStyle w:val="TableParagraph"/>
              <w:spacing w:line="322" w:lineRule="exact"/>
              <w:ind w:left="16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проверяемого результата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left="577" w:right="150" w:firstLine="223"/>
              <w:rPr>
                <w:sz w:val="28"/>
              </w:rPr>
            </w:pPr>
            <w:r>
              <w:rPr>
                <w:sz w:val="28"/>
              </w:rPr>
              <w:t>Проверяемые предметные результаты освоения основной 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2"/>
                <w:sz w:val="28"/>
              </w:rPr>
              <w:t xml:space="preserve"> Российской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наиболее</w:t>
            </w:r>
          </w:p>
        </w:tc>
      </w:tr>
    </w:tbl>
    <w:p w:rsidR="00B04246" w:rsidRDefault="00B04246">
      <w:pPr>
        <w:pStyle w:val="TableParagraph"/>
        <w:spacing w:line="303" w:lineRule="exact"/>
        <w:rPr>
          <w:sz w:val="28"/>
        </w:rPr>
        <w:sectPr w:rsidR="00B04246">
          <w:type w:val="continuous"/>
          <w:pgSz w:w="11910" w:h="16840"/>
          <w:pgMar w:top="1100" w:right="283" w:bottom="817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966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важных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российских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 столицы России и родного края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2"/>
                <w:sz w:val="28"/>
              </w:rPr>
              <w:t xml:space="preserve"> исторических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событий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"ленте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времени"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традициям,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традициям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государственным символам России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социуме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государственную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символику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региона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использовать различные источники информации об обществе для поиска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извлечения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заданному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развёрнутые</w:t>
            </w:r>
            <w:r>
              <w:rPr>
                <w:spacing w:val="-2"/>
                <w:sz w:val="28"/>
              </w:rPr>
              <w:t xml:space="preserve"> высказывания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распознавать изученные объекты и явления живой и неживой 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фотографиям,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окружающем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мире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Всемирного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наследия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2"/>
                <w:sz w:val="28"/>
              </w:rPr>
              <w:t xml:space="preserve"> изученного)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объекты,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выделяя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ind w:hanging="1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природы,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группировки;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проводить простейшие классификации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внешних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свойств</w:t>
            </w:r>
          </w:p>
        </w:tc>
      </w:tr>
      <w:tr w:rsidR="00B04246">
        <w:trPr>
          <w:trHeight w:val="966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крупные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(горы,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равнины,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озёра,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моря, омывающие территорию России)</w:t>
            </w:r>
          </w:p>
        </w:tc>
      </w:tr>
      <w:tr w:rsidR="00B04246">
        <w:trPr>
          <w:trHeight w:val="1609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проводить по предложенному (самостоятельно составленному) 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выдвинутому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предположению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наблюдения, опыты с объектами природы с использованием простейшего</w:t>
            </w:r>
          </w:p>
          <w:p w:rsidR="00B04246" w:rsidRDefault="006C1734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лабораторного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приборов,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следуя правилам безопасного труда</w:t>
            </w:r>
          </w:p>
        </w:tc>
      </w:tr>
      <w:tr w:rsidR="00B04246">
        <w:trPr>
          <w:trHeight w:val="1288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>использовать знания о взаимосвязях в природе для объяснения простейших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дня и ночи, смены времён года, сезонных изменений в природе своей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местности,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зон)</w:t>
            </w:r>
          </w:p>
        </w:tc>
      </w:tr>
      <w:tr w:rsidR="00B04246">
        <w:trPr>
          <w:trHeight w:val="320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решения</w:t>
            </w:r>
          </w:p>
        </w:tc>
      </w:tr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развёрнутые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природе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1293" w:left="85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503"/>
      </w:tblGrid>
      <w:tr w:rsidR="00B04246">
        <w:trPr>
          <w:trHeight w:val="645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20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поиска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извлечения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вопросы</w:t>
            </w:r>
          </w:p>
        </w:tc>
      </w:tr>
      <w:tr w:rsidR="00B04246">
        <w:trPr>
          <w:trHeight w:val="321"/>
        </w:trPr>
        <w:tc>
          <w:tcPr>
            <w:tcW w:w="1961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32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03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природе</w:t>
            </w:r>
          </w:p>
        </w:tc>
      </w:tr>
      <w:tr w:rsidR="00B04246">
        <w:trPr>
          <w:trHeight w:val="642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5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B04246">
        <w:trPr>
          <w:trHeight w:val="1933"/>
        </w:trPr>
        <w:tc>
          <w:tcPr>
            <w:tcW w:w="1961" w:type="dxa"/>
          </w:tcPr>
          <w:p w:rsidR="00B04246" w:rsidRDefault="006C1734">
            <w:pPr>
              <w:pStyle w:val="TableParagraph"/>
              <w:spacing w:line="317" w:lineRule="exact"/>
              <w:ind w:left="1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8503" w:type="dxa"/>
          </w:tcPr>
          <w:p w:rsidR="00B04246" w:rsidRDefault="006C1734">
            <w:pPr>
              <w:pStyle w:val="TableParagraph"/>
              <w:ind w:right="150" w:hanging="1"/>
              <w:rPr>
                <w:sz w:val="28"/>
              </w:rPr>
            </w:pPr>
            <w:r>
              <w:rPr>
                <w:sz w:val="28"/>
              </w:rPr>
              <w:t xml:space="preserve">соблюдать правила безопасного </w:t>
            </w:r>
            <w:r>
              <w:rPr>
                <w:sz w:val="28"/>
              </w:rPr>
              <w:t>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(музеях,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библиотеках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других);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соблюдать 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езде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елосипеде,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самокате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мобильности</w:t>
            </w:r>
          </w:p>
        </w:tc>
      </w:tr>
    </w:tbl>
    <w:p w:rsidR="00B04246" w:rsidRDefault="006C1734">
      <w:pPr>
        <w:pStyle w:val="a3"/>
        <w:spacing w:before="8"/>
        <w:ind w:left="8850"/>
        <w:jc w:val="center"/>
      </w:pPr>
      <w:r>
        <w:t>Таблица</w:t>
      </w:r>
      <w:r>
        <w:rPr>
          <w:spacing w:val="-2"/>
        </w:rPr>
        <w:t xml:space="preserve"> </w:t>
      </w:r>
      <w:r>
        <w:rPr>
          <w:spacing w:val="-5"/>
        </w:rPr>
        <w:t>72</w:t>
      </w:r>
    </w:p>
    <w:p w:rsidR="00B04246" w:rsidRDefault="006C1734">
      <w:pPr>
        <w:spacing w:before="5"/>
        <w:ind w:left="390" w:right="390"/>
        <w:jc w:val="center"/>
        <w:rPr>
          <w:b/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(4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класс)</w:t>
      </w: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8517"/>
      </w:tblGrid>
      <w:tr w:rsidR="00B04246">
        <w:trPr>
          <w:trHeight w:val="323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03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Код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3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</w:tr>
      <w:tr w:rsidR="00B04246">
        <w:trPr>
          <w:trHeight w:val="320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общество</w:t>
            </w:r>
          </w:p>
        </w:tc>
      </w:tr>
      <w:tr w:rsidR="00B04246">
        <w:trPr>
          <w:trHeight w:val="966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обязанности </w:t>
            </w:r>
            <w:r>
              <w:rPr>
                <w:sz w:val="28"/>
              </w:rPr>
              <w:t>гражданина Российской Федерации. Президент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B04246">
        <w:trPr>
          <w:trHeight w:val="321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01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Политико-административная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B04246">
        <w:trPr>
          <w:trHeight w:val="645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2"/>
                <w:sz w:val="28"/>
              </w:rPr>
              <w:t xml:space="preserve"> важнейшие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достопримечательности,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соотечественники</w:t>
            </w:r>
          </w:p>
        </w:tc>
      </w:tr>
      <w:tr w:rsidR="00B04246">
        <w:trPr>
          <w:trHeight w:val="964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Города России. Святыни</w:t>
            </w:r>
            <w:r>
              <w:rPr>
                <w:sz w:val="28"/>
              </w:rPr>
              <w:t xml:space="preserve"> городов России. Главный город родного края: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ним</w:t>
            </w:r>
          </w:p>
        </w:tc>
      </w:tr>
      <w:tr w:rsidR="00B04246">
        <w:trPr>
          <w:trHeight w:val="2577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7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общественной солидарности и упрочения духовных связей между </w:t>
            </w:r>
            <w:r>
              <w:rPr>
                <w:sz w:val="28"/>
              </w:rPr>
              <w:t>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</w:t>
            </w:r>
          </w:p>
          <w:p w:rsidR="00B04246" w:rsidRDefault="006C173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культуре,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истории,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народов, государственным символам России</w:t>
            </w:r>
          </w:p>
        </w:tc>
      </w:tr>
      <w:tr w:rsidR="00B04246">
        <w:trPr>
          <w:trHeight w:val="320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01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"Лента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карта</w:t>
            </w:r>
          </w:p>
        </w:tc>
      </w:tr>
      <w:tr w:rsidR="00B04246">
        <w:trPr>
          <w:trHeight w:val="1288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7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right="169" w:hanging="2"/>
              <w:rPr>
                <w:sz w:val="28"/>
              </w:rPr>
            </w:pPr>
            <w:r>
              <w:rPr>
                <w:sz w:val="28"/>
              </w:rPr>
              <w:t>Наиболее важные и яркие события общественной и культурной жизни страны в разные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исторические периоды: государство Русь, </w:t>
            </w:r>
            <w:r>
              <w:rPr>
                <w:sz w:val="28"/>
              </w:rPr>
              <w:t>Московское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</w:p>
          <w:p w:rsidR="00B04246" w:rsidRDefault="006C173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Федерация</w:t>
            </w:r>
          </w:p>
        </w:tc>
      </w:tr>
      <w:tr w:rsidR="00B04246">
        <w:trPr>
          <w:trHeight w:val="645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культурные</w:t>
            </w:r>
          </w:p>
          <w:p w:rsidR="00B04246" w:rsidRDefault="006C173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времена</w:t>
            </w:r>
          </w:p>
        </w:tc>
      </w:tr>
      <w:tr w:rsidR="00B04246">
        <w:trPr>
          <w:trHeight w:val="642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носители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базовых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национальных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ценностей</w:t>
            </w:r>
          </w:p>
        </w:tc>
      </w:tr>
      <w:tr w:rsidR="00B04246">
        <w:trPr>
          <w:trHeight w:val="645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7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Всемирного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наследия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рубежом.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B04246" w:rsidRDefault="00B04246">
      <w:pPr>
        <w:pStyle w:val="TableParagraph"/>
        <w:spacing w:line="308" w:lineRule="exact"/>
        <w:rPr>
          <w:sz w:val="28"/>
        </w:rPr>
        <w:sectPr w:rsidR="00B04246">
          <w:type w:val="continuous"/>
          <w:pgSz w:w="11910" w:h="16840"/>
          <w:pgMar w:top="1100" w:right="283" w:bottom="793" w:left="85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8517"/>
      </w:tblGrid>
      <w:tr w:rsidR="00B04246">
        <w:trPr>
          <w:trHeight w:val="966"/>
        </w:trPr>
        <w:tc>
          <w:tcPr>
            <w:tcW w:w="1687" w:type="dxa"/>
          </w:tcPr>
          <w:p w:rsidR="00B04246" w:rsidRDefault="00B0424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культуры.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Посильное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</w:t>
            </w:r>
            <w:r>
              <w:rPr>
                <w:sz w:val="28"/>
              </w:rPr>
              <w:t>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 сохранность историко-культурного наследия своего края</w:t>
            </w:r>
          </w:p>
        </w:tc>
      </w:tr>
      <w:tr w:rsidR="00B04246">
        <w:trPr>
          <w:trHeight w:val="966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социуме,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людям</w:t>
            </w:r>
          </w:p>
          <w:p w:rsidR="00B04246" w:rsidRDefault="006C1734">
            <w:pPr>
              <w:pStyle w:val="TableParagraph"/>
              <w:spacing w:line="322" w:lineRule="exact"/>
              <w:ind w:right="169"/>
              <w:rPr>
                <w:sz w:val="28"/>
              </w:rPr>
            </w:pPr>
            <w:r>
              <w:rPr>
                <w:sz w:val="28"/>
              </w:rPr>
              <w:t>независимо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статуса, религиозной принадлежности</w:t>
            </w:r>
          </w:p>
        </w:tc>
      </w:tr>
      <w:tr w:rsidR="00B04246">
        <w:trPr>
          <w:trHeight w:val="321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природа</w:t>
            </w:r>
          </w:p>
        </w:tc>
      </w:tr>
      <w:tr w:rsidR="00B04246">
        <w:trPr>
          <w:trHeight w:val="645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7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сравнения,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измерения,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явлений</w:t>
            </w:r>
          </w:p>
        </w:tc>
      </w:tr>
      <w:tr w:rsidR="00B04246">
        <w:trPr>
          <w:trHeight w:val="1609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Солнце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ближайшая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звезда,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всего живого на Земле. Характеристика планет Солнечной системы.</w:t>
            </w:r>
          </w:p>
          <w:p w:rsidR="00B04246" w:rsidRDefault="006C173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Естественные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спутники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Земле.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ночи.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 вокруг Солнца и смена времён года</w:t>
            </w:r>
          </w:p>
        </w:tc>
      </w:tr>
      <w:tr w:rsidR="00B04246">
        <w:trPr>
          <w:trHeight w:val="642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поверхности: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холмы,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овраги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(общее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карте)</w:t>
            </w:r>
          </w:p>
        </w:tc>
      </w:tr>
      <w:tr w:rsidR="00B04246">
        <w:trPr>
          <w:trHeight w:val="645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7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Равнины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наблюдений)</w:t>
            </w:r>
          </w:p>
        </w:tc>
      </w:tr>
      <w:tr w:rsidR="00B04246">
        <w:trPr>
          <w:trHeight w:val="645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sz w:val="28"/>
              </w:rPr>
              <w:t>Водоёмы,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(океан,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озеро,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пруд,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болото);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река</w:t>
            </w:r>
          </w:p>
          <w:p w:rsidR="00B04246" w:rsidRDefault="006C17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поток;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водоёмов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человеком</w:t>
            </w:r>
          </w:p>
        </w:tc>
      </w:tr>
      <w:tr w:rsidR="00B04246">
        <w:trPr>
          <w:trHeight w:val="964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Крупнейшие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озёра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омывающие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берега, океаны. Водоёмы и реки родного края (названия, краткая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наблюдений)</w:t>
            </w:r>
          </w:p>
        </w:tc>
      </w:tr>
      <w:tr w:rsidR="00B04246">
        <w:trPr>
          <w:trHeight w:val="645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7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7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2"/>
                <w:sz w:val="28"/>
              </w:rPr>
              <w:t xml:space="preserve"> Всемирного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наследия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объекта)</w:t>
            </w:r>
          </w:p>
        </w:tc>
      </w:tr>
      <w:tr w:rsidR="00B04246">
        <w:trPr>
          <w:trHeight w:val="1288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right="169" w:hanging="2"/>
              <w:rPr>
                <w:sz w:val="28"/>
              </w:rPr>
            </w:pPr>
            <w:r>
              <w:rPr>
                <w:sz w:val="28"/>
              </w:rPr>
              <w:t>Природные зоны России: общее представление, основные природные зоны (климат, растительный и животный мир, 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изучаемых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зонах</w:t>
            </w:r>
          </w:p>
        </w:tc>
      </w:tr>
      <w:tr w:rsidR="00B04246">
        <w:trPr>
          <w:trHeight w:val="1288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Некоторые доступные для поним</w:t>
            </w:r>
            <w:r>
              <w:rPr>
                <w:sz w:val="28"/>
              </w:rPr>
              <w:t>ания экологические проблемы взаимодействия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богатств:</w:t>
            </w:r>
          </w:p>
          <w:p w:rsidR="00B04246" w:rsidRDefault="006C173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ископаемых,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животного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B04246">
        <w:trPr>
          <w:trHeight w:val="642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Международная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(отдельные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примеры)</w:t>
            </w:r>
          </w:p>
        </w:tc>
      </w:tr>
      <w:tr w:rsidR="00B04246">
        <w:trPr>
          <w:trHeight w:val="323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3" w:lineRule="exact"/>
              <w:ind w:left="13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жизнедеятельности</w:t>
            </w:r>
          </w:p>
        </w:tc>
      </w:tr>
      <w:tr w:rsidR="00B04246">
        <w:trPr>
          <w:trHeight w:val="320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01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привычек</w:t>
            </w:r>
          </w:p>
        </w:tc>
      </w:tr>
      <w:tr w:rsidR="00B04246">
        <w:trPr>
          <w:trHeight w:val="1288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Безопасность в городе (планирование маршрутов с учётом транспортной инфраструктуры города; правила безопасного 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культуры)</w:t>
            </w:r>
          </w:p>
        </w:tc>
      </w:tr>
      <w:tr w:rsidR="00B04246">
        <w:trPr>
          <w:trHeight w:val="966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велосипедиста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дорожных знаков и разметки, сигналов и средств защиты велосипедиста,</w:t>
            </w:r>
          </w:p>
          <w:p w:rsidR="00B04246" w:rsidRDefault="006C173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самоката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индивидуальной</w:t>
            </w:r>
          </w:p>
        </w:tc>
      </w:tr>
    </w:tbl>
    <w:p w:rsidR="00B04246" w:rsidRDefault="00B04246">
      <w:pPr>
        <w:pStyle w:val="TableParagraph"/>
        <w:spacing w:line="310" w:lineRule="exact"/>
        <w:rPr>
          <w:sz w:val="28"/>
        </w:rPr>
        <w:sectPr w:rsidR="00B04246">
          <w:type w:val="continuous"/>
          <w:pgSz w:w="11910" w:h="16840"/>
          <w:pgMar w:top="1100" w:right="283" w:bottom="1145" w:left="85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8517"/>
      </w:tblGrid>
      <w:tr w:rsidR="00B04246">
        <w:trPr>
          <w:trHeight w:val="323"/>
        </w:trPr>
        <w:tc>
          <w:tcPr>
            <w:tcW w:w="1687" w:type="dxa"/>
          </w:tcPr>
          <w:p w:rsidR="00B04246" w:rsidRDefault="00B0424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мобильности</w:t>
            </w:r>
          </w:p>
        </w:tc>
      </w:tr>
      <w:tr w:rsidR="00B04246">
        <w:trPr>
          <w:trHeight w:val="1288"/>
        </w:trPr>
        <w:tc>
          <w:tcPr>
            <w:tcW w:w="1687" w:type="dxa"/>
          </w:tcPr>
          <w:p w:rsidR="00B04246" w:rsidRDefault="006C1734">
            <w:pPr>
              <w:pStyle w:val="TableParagraph"/>
              <w:spacing w:line="315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8517" w:type="dxa"/>
          </w:tcPr>
          <w:p w:rsidR="00B04246" w:rsidRDefault="006C1734">
            <w:pPr>
              <w:pStyle w:val="TableParagraph"/>
              <w:ind w:hanging="2"/>
              <w:rPr>
                <w:sz w:val="28"/>
              </w:rPr>
            </w:pPr>
            <w:r>
              <w:rPr>
                <w:sz w:val="28"/>
              </w:rPr>
              <w:t>Безопасность в сети Интернет (поиск достоверной информации, опознавание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детских развлекательных порталов) в условиях контролируемого доступа в</w:t>
            </w:r>
          </w:p>
          <w:p w:rsidR="00B04246" w:rsidRDefault="006C173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</w:t>
            </w:r>
          </w:p>
        </w:tc>
      </w:tr>
    </w:tbl>
    <w:p w:rsidR="00B04246" w:rsidRDefault="00B04246"/>
    <w:sectPr w:rsidR="00B04246">
      <w:type w:val="continuous"/>
      <w:pgSz w:w="11910" w:h="16840"/>
      <w:pgMar w:top="1100" w:right="283" w:bottom="28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246" w:rsidRDefault="006C1734">
      <w:r>
        <w:separator/>
      </w:r>
    </w:p>
  </w:endnote>
  <w:endnote w:type="continuationSeparator" w:id="0">
    <w:p w:rsidR="00B04246" w:rsidRDefault="006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246" w:rsidRDefault="006C1734">
      <w:r>
        <w:separator/>
      </w:r>
    </w:p>
  </w:footnote>
  <w:footnote w:type="continuationSeparator" w:id="0">
    <w:p w:rsidR="00B04246" w:rsidRDefault="006C1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numFmt w:val="bullet"/>
      <w:lvlText w:val="–"/>
      <w:lvlJc w:val="left"/>
      <w:pPr>
        <w:ind w:left="100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1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360"/>
      </w:pPr>
      <w:rPr>
        <w:rFonts w:hint="default"/>
        <w:lang w:val="ru-RU" w:eastAsia="en-US" w:bidi="ar-SA"/>
      </w:rPr>
    </w:lvl>
  </w:abstractNum>
  <w:abstractNum w:abstractNumId="1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82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29" w:hanging="39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78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6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4" w:hanging="394"/>
      </w:pPr>
      <w:rPr>
        <w:rFonts w:hint="default"/>
        <w:lang w:val="ru-RU" w:eastAsia="en-US" w:bidi="ar-SA"/>
      </w:rPr>
    </w:lvl>
  </w:abstractNum>
  <w:abstractNum w:abstractNumId="2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4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6" w:hanging="360"/>
      </w:pPr>
      <w:rPr>
        <w:rFonts w:hint="default"/>
        <w:lang w:val="ru-RU" w:eastAsia="en-US" w:bidi="ar-SA"/>
      </w:rPr>
    </w:lvl>
  </w:abstractNum>
  <w:abstractNum w:abstractNumId="3">
    <w:nsid w:val="59ADCABA"/>
    <w:multiLevelType w:val="multilevel"/>
    <w:tmpl w:val="59ADCABA"/>
    <w:lvl w:ilvl="0">
      <w:start w:val="1"/>
      <w:numFmt w:val="decimal"/>
      <w:lvlText w:val="%1)"/>
      <w:lvlJc w:val="left"/>
      <w:pPr>
        <w:ind w:left="282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29" w:hanging="45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78" w:hanging="4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8" w:hanging="4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4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6" w:hanging="4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4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4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4" w:hanging="45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04246"/>
    <w:rsid w:val="006C1734"/>
    <w:rsid w:val="00B04246"/>
    <w:rsid w:val="15A07229"/>
    <w:rsid w:val="20AD06A1"/>
    <w:rsid w:val="4FEC7109"/>
    <w:rsid w:val="54423F31"/>
    <w:rsid w:val="7DE6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4"/>
      <w:ind w:left="39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28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31"/>
    </w:pPr>
  </w:style>
  <w:style w:type="paragraph" w:styleId="a5">
    <w:name w:val="Balloon Text"/>
    <w:basedOn w:val="a"/>
    <w:link w:val="a6"/>
    <w:rsid w:val="006C17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C1734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4"/>
      <w:ind w:left="39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28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31"/>
    </w:pPr>
  </w:style>
  <w:style w:type="paragraph" w:styleId="a5">
    <w:name w:val="Balloon Text"/>
    <w:basedOn w:val="a"/>
    <w:link w:val="a6"/>
    <w:rsid w:val="006C17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C173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243</Pages>
  <Words>81918</Words>
  <Characters>466936</Characters>
  <Application>Microsoft Office Word</Application>
  <DocSecurity>0</DocSecurity>
  <Lines>3891</Lines>
  <Paragraphs>1095</Paragraphs>
  <ScaleCrop>false</ScaleCrop>
  <Company/>
  <LinksUpToDate>false</LinksUpToDate>
  <CharactersWithSpaces>547759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 ˘ˆ  _°_ ˛ ! ˛˘˘_˘ ˝ ˛ ˛˘ˇ_ _°°˜_2025_26</dc:title>
  <dc:creator>16</dc:creator>
  <cp:lastModifiedBy>User</cp:lastModifiedBy>
  <cp:revision>2</cp:revision>
  <cp:lastPrinted>2025-08-12T05:38:00Z</cp:lastPrinted>
  <dcterms:created xsi:type="dcterms:W3CDTF">2025-07-22T12:15:00Z</dcterms:created>
  <dcterms:modified xsi:type="dcterms:W3CDTF">2025-08-18T08:19:00Z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LastSaved">
    <vt:filetime>2025-07-22T00:00:00Z</vt:filetime>
  </property>
  <property fmtid="{D5CDD505-2E9C-101B-9397-08002B2CF9AE}" pid="4" name="Producer">
    <vt:lpwstr>Microsoft: Print To PDF</vt:lpwstr>
  </property>
  <property fmtid="{D5CDD505-2E9C-101B-9397-08002B2CF9AE}" pid="5" name="KSOProductBuildVer">
    <vt:lpwstr>1049-12.2.0.21931</vt:lpwstr>
  </property>
  <property fmtid="{D5CDD505-2E9C-101B-9397-08002B2CF9AE}" pid="6" name="ICV">
    <vt:lpwstr>2E047579B5C144AAB5F3DFF65A6A04AD_12</vt:lpwstr>
  </property>
</Properties>
</file>